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3F" w:rsidRPr="007C343F" w:rsidRDefault="007C343F" w:rsidP="007C343F">
      <w:pPr>
        <w:pStyle w:val="aa"/>
        <w:rPr>
          <w:b/>
          <w:sz w:val="20"/>
        </w:rPr>
      </w:pPr>
    </w:p>
    <w:p w:rsidR="007C343F" w:rsidRPr="007C343F" w:rsidRDefault="007C343F" w:rsidP="007C343F">
      <w:pPr>
        <w:pStyle w:val="aa"/>
        <w:rPr>
          <w:b/>
          <w:sz w:val="20"/>
        </w:rPr>
      </w:pPr>
    </w:p>
    <w:p w:rsidR="007C343F" w:rsidRPr="007C343F" w:rsidRDefault="0015301E" w:rsidP="007C343F">
      <w:pPr>
        <w:pStyle w:val="aa"/>
        <w:spacing w:before="1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1.95pt;margin-top:7.75pt;width:553.5pt;height:735pt;z-index:251659264;mso-position-horizontal-relative:text;mso-position-vertical-relative:text">
            <v:imagedata r:id="rId7" o:title="тит лист 9399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636"/>
        <w:gridCol w:w="4547"/>
      </w:tblGrid>
      <w:tr w:rsidR="0015301E" w:rsidRPr="007C343F" w:rsidTr="0015301E">
        <w:trPr>
          <w:trHeight w:val="2479"/>
        </w:trPr>
        <w:tc>
          <w:tcPr>
            <w:tcW w:w="4547" w:type="dxa"/>
            <w:shd w:val="clear" w:color="auto" w:fill="auto"/>
          </w:tcPr>
          <w:p w:rsidR="0015301E" w:rsidRPr="007C343F" w:rsidRDefault="0015301E" w:rsidP="00381DB7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7C343F">
              <w:rPr>
                <w:sz w:val="28"/>
              </w:rPr>
              <w:t>«</w:t>
            </w:r>
            <w:r w:rsidRPr="007C343F">
              <w:rPr>
                <w:b/>
                <w:sz w:val="28"/>
              </w:rPr>
              <w:t>УТВЕРЖДЕН</w:t>
            </w:r>
            <w:r w:rsidRPr="007C343F">
              <w:rPr>
                <w:sz w:val="28"/>
              </w:rPr>
              <w:t>»</w:t>
            </w:r>
          </w:p>
          <w:p w:rsidR="0015301E" w:rsidRPr="007C343F" w:rsidRDefault="0015301E" w:rsidP="00381DB7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7C343F">
              <w:rPr>
                <w:sz w:val="24"/>
              </w:rPr>
              <w:t>приказом</w:t>
            </w:r>
            <w:r w:rsidRPr="007C343F">
              <w:rPr>
                <w:spacing w:val="-2"/>
                <w:sz w:val="24"/>
              </w:rPr>
              <w:t xml:space="preserve"> </w:t>
            </w:r>
            <w:r w:rsidRPr="007C343F">
              <w:rPr>
                <w:sz w:val="24"/>
              </w:rPr>
              <w:t>№</w:t>
            </w:r>
            <w:r w:rsidRPr="007C343F">
              <w:rPr>
                <w:spacing w:val="59"/>
                <w:sz w:val="24"/>
              </w:rPr>
              <w:t xml:space="preserve"> </w:t>
            </w:r>
            <w:r w:rsidRPr="007C343F">
              <w:rPr>
                <w:sz w:val="24"/>
              </w:rPr>
              <w:t>_____</w:t>
            </w:r>
          </w:p>
          <w:p w:rsidR="0015301E" w:rsidRPr="007C343F" w:rsidRDefault="0015301E" w:rsidP="00381DB7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7C343F">
              <w:rPr>
                <w:sz w:val="24"/>
              </w:rPr>
              <w:t>от</w:t>
            </w:r>
            <w:r w:rsidRPr="007C343F">
              <w:rPr>
                <w:spacing w:val="1"/>
                <w:sz w:val="24"/>
              </w:rPr>
              <w:t xml:space="preserve"> </w:t>
            </w:r>
            <w:r w:rsidRPr="007C343F">
              <w:rPr>
                <w:sz w:val="24"/>
              </w:rPr>
              <w:t>«_</w:t>
            </w:r>
            <w:proofErr w:type="gramStart"/>
            <w:r w:rsidRPr="007C343F">
              <w:rPr>
                <w:sz w:val="24"/>
              </w:rPr>
              <w:t xml:space="preserve">_» </w:t>
            </w:r>
            <w:r w:rsidRPr="007C343F">
              <w:rPr>
                <w:sz w:val="24"/>
                <w:u w:val="single"/>
              </w:rPr>
              <w:t xml:space="preserve">  </w:t>
            </w:r>
            <w:proofErr w:type="gramEnd"/>
            <w:r w:rsidRPr="007C343F">
              <w:rPr>
                <w:sz w:val="24"/>
                <w:u w:val="single"/>
              </w:rPr>
              <w:t xml:space="preserve"> </w:t>
            </w:r>
            <w:r w:rsidRPr="007C343F">
              <w:rPr>
                <w:sz w:val="24"/>
                <w:u w:val="single"/>
              </w:rPr>
              <w:tab/>
            </w:r>
            <w:r w:rsidRPr="007C343F">
              <w:rPr>
                <w:sz w:val="24"/>
              </w:rPr>
              <w:t>2023 года</w:t>
            </w:r>
            <w:r w:rsidRPr="007C343F">
              <w:rPr>
                <w:spacing w:val="1"/>
                <w:sz w:val="24"/>
              </w:rPr>
              <w:t xml:space="preserve"> </w:t>
            </w:r>
            <w:r w:rsidRPr="007C343F">
              <w:rPr>
                <w:sz w:val="24"/>
              </w:rPr>
              <w:t>Директор МБОУ СОШ №12</w:t>
            </w:r>
            <w:r w:rsidRPr="007C343F">
              <w:rPr>
                <w:spacing w:val="1"/>
                <w:sz w:val="24"/>
              </w:rPr>
              <w:t xml:space="preserve"> </w:t>
            </w:r>
            <w:proofErr w:type="spellStart"/>
            <w:r w:rsidRPr="007C343F">
              <w:rPr>
                <w:sz w:val="24"/>
              </w:rPr>
              <w:t>Вахитовского</w:t>
            </w:r>
            <w:proofErr w:type="spellEnd"/>
            <w:r w:rsidRPr="007C343F">
              <w:rPr>
                <w:sz w:val="24"/>
              </w:rPr>
              <w:t xml:space="preserve"> района </w:t>
            </w:r>
            <w:proofErr w:type="spellStart"/>
            <w:r w:rsidRPr="007C343F">
              <w:rPr>
                <w:sz w:val="24"/>
              </w:rPr>
              <w:t>г.Казани</w:t>
            </w:r>
            <w:proofErr w:type="spellEnd"/>
          </w:p>
          <w:p w:rsidR="0015301E" w:rsidRPr="007C343F" w:rsidRDefault="0015301E" w:rsidP="00381DB7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7C343F">
              <w:rPr>
                <w:sz w:val="24"/>
                <w:u w:val="single"/>
              </w:rPr>
              <w:t xml:space="preserve"> </w:t>
            </w:r>
            <w:r w:rsidRPr="007C343F">
              <w:rPr>
                <w:sz w:val="24"/>
                <w:u w:val="single"/>
              </w:rPr>
              <w:tab/>
            </w:r>
            <w:r w:rsidRPr="007C343F">
              <w:rPr>
                <w:i/>
                <w:sz w:val="24"/>
              </w:rPr>
              <w:t>/Р.Ю. Козловская/</w:t>
            </w:r>
          </w:p>
        </w:tc>
        <w:tc>
          <w:tcPr>
            <w:tcW w:w="636" w:type="dxa"/>
          </w:tcPr>
          <w:p w:rsidR="0015301E" w:rsidRPr="007C343F" w:rsidRDefault="0015301E" w:rsidP="00381DB7">
            <w:pPr>
              <w:pStyle w:val="TableParagraph"/>
              <w:spacing w:line="311" w:lineRule="exact"/>
              <w:ind w:left="1867"/>
              <w:rPr>
                <w:sz w:val="28"/>
              </w:rPr>
            </w:pPr>
          </w:p>
        </w:tc>
        <w:tc>
          <w:tcPr>
            <w:tcW w:w="4547" w:type="dxa"/>
            <w:shd w:val="clear" w:color="auto" w:fill="auto"/>
          </w:tcPr>
          <w:p w:rsidR="0015301E" w:rsidRPr="007C343F" w:rsidRDefault="0015301E" w:rsidP="00381DB7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7C343F">
              <w:rPr>
                <w:sz w:val="28"/>
              </w:rPr>
              <w:t>«</w:t>
            </w:r>
            <w:r w:rsidRPr="007C343F">
              <w:rPr>
                <w:b/>
                <w:sz w:val="28"/>
              </w:rPr>
              <w:t>ПРИНЯТ</w:t>
            </w:r>
            <w:r w:rsidRPr="007C343F">
              <w:rPr>
                <w:sz w:val="28"/>
              </w:rPr>
              <w:t>»</w:t>
            </w:r>
          </w:p>
          <w:p w:rsidR="0015301E" w:rsidRPr="007C343F" w:rsidRDefault="0015301E" w:rsidP="00381DB7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7C343F">
              <w:rPr>
                <w:sz w:val="24"/>
              </w:rPr>
              <w:t>Решением</w:t>
            </w:r>
            <w:r w:rsidRPr="007C343F">
              <w:rPr>
                <w:spacing w:val="-7"/>
                <w:sz w:val="24"/>
              </w:rPr>
              <w:t xml:space="preserve"> </w:t>
            </w:r>
            <w:r w:rsidRPr="007C343F">
              <w:rPr>
                <w:sz w:val="24"/>
              </w:rPr>
              <w:t>педагогического</w:t>
            </w:r>
            <w:r w:rsidRPr="007C343F">
              <w:rPr>
                <w:spacing w:val="-5"/>
                <w:sz w:val="24"/>
              </w:rPr>
              <w:t xml:space="preserve"> </w:t>
            </w:r>
            <w:r w:rsidRPr="007C343F">
              <w:rPr>
                <w:sz w:val="24"/>
              </w:rPr>
              <w:t>совета</w:t>
            </w:r>
            <w:r w:rsidRPr="007C343F">
              <w:rPr>
                <w:spacing w:val="-57"/>
                <w:sz w:val="24"/>
              </w:rPr>
              <w:t xml:space="preserve"> </w:t>
            </w:r>
            <w:r w:rsidRPr="007C343F">
              <w:rPr>
                <w:sz w:val="24"/>
              </w:rPr>
              <w:t>МБОУ</w:t>
            </w:r>
            <w:r w:rsidRPr="007C343F">
              <w:rPr>
                <w:spacing w:val="-1"/>
                <w:sz w:val="24"/>
              </w:rPr>
              <w:t xml:space="preserve"> </w:t>
            </w:r>
            <w:r w:rsidRPr="007C343F">
              <w:rPr>
                <w:sz w:val="24"/>
              </w:rPr>
              <w:t>СОШ</w:t>
            </w:r>
            <w:r w:rsidRPr="007C343F">
              <w:rPr>
                <w:spacing w:val="-1"/>
                <w:sz w:val="24"/>
              </w:rPr>
              <w:t xml:space="preserve"> </w:t>
            </w:r>
            <w:r w:rsidRPr="007C343F">
              <w:rPr>
                <w:sz w:val="24"/>
              </w:rPr>
              <w:t>№12</w:t>
            </w:r>
          </w:p>
          <w:p w:rsidR="0015301E" w:rsidRPr="007C343F" w:rsidRDefault="0015301E" w:rsidP="00381DB7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7C343F">
              <w:rPr>
                <w:sz w:val="24"/>
              </w:rPr>
              <w:t>Вахитовского</w:t>
            </w:r>
            <w:proofErr w:type="spellEnd"/>
            <w:r w:rsidRPr="007C343F">
              <w:rPr>
                <w:sz w:val="24"/>
              </w:rPr>
              <w:t xml:space="preserve"> района </w:t>
            </w:r>
            <w:proofErr w:type="spellStart"/>
            <w:r w:rsidRPr="007C343F">
              <w:rPr>
                <w:sz w:val="24"/>
              </w:rPr>
              <w:t>г.Казани</w:t>
            </w:r>
            <w:proofErr w:type="spellEnd"/>
            <w:r w:rsidRPr="007C343F">
              <w:rPr>
                <w:sz w:val="24"/>
              </w:rPr>
              <w:t xml:space="preserve"> </w:t>
            </w:r>
          </w:p>
          <w:p w:rsidR="0015301E" w:rsidRPr="007C343F" w:rsidRDefault="0015301E" w:rsidP="0015301E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-2636" w:right="197"/>
              <w:rPr>
                <w:sz w:val="24"/>
              </w:rPr>
            </w:pPr>
            <w:r w:rsidRPr="007C343F">
              <w:rPr>
                <w:spacing w:val="-58"/>
                <w:sz w:val="24"/>
              </w:rPr>
              <w:t xml:space="preserve"> </w:t>
            </w:r>
            <w:r w:rsidRPr="007C343F">
              <w:rPr>
                <w:sz w:val="24"/>
              </w:rPr>
              <w:t>от</w:t>
            </w:r>
            <w:r w:rsidRPr="007C343F">
              <w:rPr>
                <w:spacing w:val="3"/>
                <w:sz w:val="24"/>
              </w:rPr>
              <w:t xml:space="preserve"> </w:t>
            </w:r>
            <w:r w:rsidRPr="007C343F">
              <w:rPr>
                <w:sz w:val="24"/>
              </w:rPr>
              <w:t>«_</w:t>
            </w:r>
            <w:proofErr w:type="gramStart"/>
            <w:r w:rsidRPr="007C343F">
              <w:rPr>
                <w:sz w:val="24"/>
              </w:rPr>
              <w:t>_»</w:t>
            </w:r>
            <w:r w:rsidRPr="007C343F">
              <w:rPr>
                <w:sz w:val="24"/>
                <w:u w:val="single"/>
              </w:rPr>
              <w:tab/>
            </w:r>
            <w:proofErr w:type="gramEnd"/>
            <w:r w:rsidRPr="007C343F">
              <w:rPr>
                <w:sz w:val="24"/>
                <w:u w:val="single"/>
              </w:rPr>
              <w:tab/>
            </w:r>
            <w:r w:rsidRPr="007C343F">
              <w:rPr>
                <w:sz w:val="24"/>
                <w:u w:val="single"/>
              </w:rPr>
              <w:tab/>
            </w:r>
            <w:r w:rsidRPr="007C343F">
              <w:rPr>
                <w:sz w:val="24"/>
              </w:rPr>
              <w:t>2023 года</w:t>
            </w:r>
            <w:r w:rsidRPr="007C343F">
              <w:rPr>
                <w:spacing w:val="1"/>
                <w:sz w:val="24"/>
              </w:rPr>
              <w:t xml:space="preserve"> </w:t>
            </w:r>
            <w:r w:rsidRPr="007C343F">
              <w:rPr>
                <w:sz w:val="24"/>
              </w:rPr>
              <w:t>протокол №</w:t>
            </w:r>
            <w:r w:rsidRPr="007C343F">
              <w:rPr>
                <w:sz w:val="24"/>
                <w:u w:val="single"/>
              </w:rPr>
              <w:t xml:space="preserve">   </w:t>
            </w:r>
            <w:r w:rsidRPr="007C343F">
              <w:rPr>
                <w:spacing w:val="59"/>
                <w:sz w:val="24"/>
                <w:u w:val="single"/>
              </w:rPr>
              <w:t xml:space="preserve"> </w:t>
            </w:r>
            <w:r w:rsidRPr="007C343F">
              <w:rPr>
                <w:sz w:val="24"/>
                <w:u w:val="single"/>
              </w:rPr>
              <w:tab/>
            </w:r>
          </w:p>
          <w:p w:rsidR="0015301E" w:rsidRPr="007C343F" w:rsidRDefault="0015301E" w:rsidP="00381DB7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7C343F">
              <w:rPr>
                <w:i/>
                <w:sz w:val="24"/>
                <w:u w:val="single"/>
              </w:rPr>
              <w:t xml:space="preserve"> </w:t>
            </w:r>
            <w:r w:rsidRPr="007C343F">
              <w:rPr>
                <w:i/>
                <w:sz w:val="24"/>
                <w:u w:val="single"/>
              </w:rPr>
              <w:tab/>
            </w:r>
            <w:r w:rsidRPr="007C343F">
              <w:rPr>
                <w:i/>
                <w:sz w:val="24"/>
              </w:rPr>
              <w:t xml:space="preserve">/Г.Ю. </w:t>
            </w:r>
            <w:proofErr w:type="spellStart"/>
            <w:r w:rsidRPr="007C343F">
              <w:rPr>
                <w:i/>
                <w:sz w:val="24"/>
              </w:rPr>
              <w:t>Сибгатуллина</w:t>
            </w:r>
            <w:proofErr w:type="spellEnd"/>
            <w:r w:rsidRPr="007C343F">
              <w:rPr>
                <w:i/>
                <w:spacing w:val="-2"/>
                <w:sz w:val="24"/>
              </w:rPr>
              <w:t xml:space="preserve"> </w:t>
            </w:r>
            <w:r w:rsidRPr="007C343F">
              <w:rPr>
                <w:i/>
                <w:sz w:val="24"/>
              </w:rPr>
              <w:t>/</w:t>
            </w:r>
          </w:p>
        </w:tc>
      </w:tr>
    </w:tbl>
    <w:p w:rsidR="007C343F" w:rsidRPr="007C343F" w:rsidRDefault="007C343F" w:rsidP="007C343F">
      <w:pPr>
        <w:pStyle w:val="aa"/>
        <w:rPr>
          <w:b/>
          <w:sz w:val="20"/>
        </w:rPr>
      </w:pPr>
    </w:p>
    <w:p w:rsidR="007C343F" w:rsidRPr="007C343F" w:rsidRDefault="007C343F" w:rsidP="007C343F">
      <w:pPr>
        <w:pStyle w:val="aa"/>
        <w:spacing w:line="360" w:lineRule="auto"/>
        <w:jc w:val="center"/>
        <w:rPr>
          <w:b/>
          <w:sz w:val="32"/>
          <w:szCs w:val="32"/>
        </w:rPr>
      </w:pPr>
    </w:p>
    <w:p w:rsidR="007C343F" w:rsidRPr="007C343F" w:rsidRDefault="007C343F" w:rsidP="007C343F">
      <w:pPr>
        <w:pStyle w:val="aa"/>
        <w:spacing w:line="360" w:lineRule="auto"/>
        <w:jc w:val="center"/>
        <w:rPr>
          <w:b/>
          <w:sz w:val="32"/>
          <w:szCs w:val="32"/>
        </w:rPr>
      </w:pPr>
    </w:p>
    <w:p w:rsidR="007C343F" w:rsidRPr="007C343F" w:rsidRDefault="007C343F" w:rsidP="007C343F">
      <w:pPr>
        <w:pStyle w:val="aa"/>
        <w:spacing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7C343F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7C343F" w:rsidRPr="007C343F" w:rsidRDefault="007C343F" w:rsidP="007C343F">
      <w:pPr>
        <w:pStyle w:val="aa"/>
        <w:spacing w:line="360" w:lineRule="auto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7C343F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7C343F" w:rsidRPr="007C343F" w:rsidRDefault="007C343F" w:rsidP="007C343F">
      <w:pPr>
        <w:pStyle w:val="aa"/>
        <w:spacing w:line="360" w:lineRule="auto"/>
        <w:jc w:val="center"/>
        <w:rPr>
          <w:b/>
          <w:sz w:val="32"/>
          <w:szCs w:val="32"/>
        </w:rPr>
      </w:pPr>
      <w:proofErr w:type="spellStart"/>
      <w:r w:rsidRPr="007C343F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7C343F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7C343F" w:rsidRPr="007C343F" w:rsidRDefault="007C343F" w:rsidP="007C343F">
      <w:pPr>
        <w:pStyle w:val="aa"/>
        <w:rPr>
          <w:b/>
          <w:sz w:val="20"/>
        </w:rPr>
      </w:pPr>
    </w:p>
    <w:p w:rsidR="007C343F" w:rsidRPr="007C343F" w:rsidRDefault="007C343F" w:rsidP="007C343F">
      <w:pPr>
        <w:pStyle w:val="aa"/>
        <w:spacing w:before="1"/>
        <w:rPr>
          <w:b/>
          <w:sz w:val="23"/>
        </w:rPr>
      </w:pPr>
    </w:p>
    <w:p w:rsidR="007C343F" w:rsidRPr="007C343F" w:rsidRDefault="007C343F" w:rsidP="007C34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343F" w:rsidRPr="007C343F" w:rsidRDefault="007C343F" w:rsidP="007C343F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7C343F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  <w:r w:rsidRPr="007C343F">
        <w:rPr>
          <w:rFonts w:ascii="Times New Roman" w:hAnsi="Times New Roman" w:cs="Times New Roman"/>
          <w:sz w:val="36"/>
          <w:szCs w:val="36"/>
        </w:rPr>
        <w:br/>
      </w:r>
      <w:r w:rsidRPr="007C343F">
        <w:rPr>
          <w:rFonts w:ascii="Times New Roman" w:hAnsi="Times New Roman" w:cs="Times New Roman"/>
          <w:b/>
          <w:sz w:val="36"/>
          <w:szCs w:val="36"/>
        </w:rPr>
        <w:t>ПО ВНЕУРОЧНОЙ ДЕЯТЕЛЬНОСТИ</w:t>
      </w:r>
      <w:r w:rsidRPr="007C343F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:rsidR="007C343F" w:rsidRPr="007C343F" w:rsidRDefault="007C343F" w:rsidP="007C343F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7C343F">
        <w:rPr>
          <w:rFonts w:ascii="Times New Roman" w:hAnsi="Times New Roman" w:cs="Times New Roman"/>
          <w:sz w:val="36"/>
          <w:szCs w:val="36"/>
          <w:u w:val="single"/>
        </w:rPr>
        <w:t>«</w:t>
      </w:r>
      <w:proofErr w:type="spellStart"/>
      <w:r w:rsidRPr="007C343F">
        <w:rPr>
          <w:rFonts w:ascii="Times New Roman" w:hAnsi="Times New Roman" w:cs="Times New Roman"/>
          <w:sz w:val="36"/>
          <w:szCs w:val="36"/>
          <w:u w:val="single"/>
        </w:rPr>
        <w:t>Здоровейка</w:t>
      </w:r>
      <w:proofErr w:type="spellEnd"/>
      <w:r w:rsidRPr="007C343F">
        <w:rPr>
          <w:rFonts w:ascii="Times New Roman" w:hAnsi="Times New Roman" w:cs="Times New Roman"/>
          <w:sz w:val="36"/>
          <w:szCs w:val="36"/>
          <w:u w:val="single"/>
        </w:rPr>
        <w:t xml:space="preserve">» </w:t>
      </w:r>
    </w:p>
    <w:p w:rsidR="007C343F" w:rsidRPr="007C343F" w:rsidRDefault="007C343F" w:rsidP="007C343F">
      <w:pPr>
        <w:jc w:val="center"/>
        <w:rPr>
          <w:rFonts w:ascii="Times New Roman" w:hAnsi="Times New Roman" w:cs="Times New Roman"/>
          <w:sz w:val="36"/>
          <w:szCs w:val="36"/>
        </w:rPr>
      </w:pPr>
      <w:r w:rsidRPr="007C343F">
        <w:rPr>
          <w:rFonts w:ascii="Times New Roman" w:hAnsi="Times New Roman" w:cs="Times New Roman"/>
          <w:sz w:val="36"/>
          <w:szCs w:val="36"/>
        </w:rPr>
        <w:t>для обучающихся 1 – 4 -х классов образовательных организаций</w:t>
      </w:r>
      <w:r w:rsidRPr="007C343F">
        <w:rPr>
          <w:rFonts w:ascii="Times New Roman" w:hAnsi="Times New Roman" w:cs="Times New Roman"/>
          <w:sz w:val="36"/>
          <w:szCs w:val="36"/>
        </w:rPr>
        <w:br/>
        <w:t>на 2023/2024 учебный год</w:t>
      </w:r>
    </w:p>
    <w:p w:rsidR="007C343F" w:rsidRPr="007C343F" w:rsidRDefault="007C343F" w:rsidP="007C343F">
      <w:pPr>
        <w:pStyle w:val="aa"/>
        <w:rPr>
          <w:sz w:val="52"/>
        </w:rPr>
      </w:pPr>
    </w:p>
    <w:p w:rsidR="007C343F" w:rsidRPr="007C343F" w:rsidRDefault="007C343F" w:rsidP="007C343F">
      <w:pPr>
        <w:pStyle w:val="aa"/>
        <w:rPr>
          <w:sz w:val="52"/>
        </w:rPr>
      </w:pPr>
    </w:p>
    <w:p w:rsidR="007C343F" w:rsidRPr="007C343F" w:rsidRDefault="007C343F" w:rsidP="007C343F">
      <w:pPr>
        <w:pStyle w:val="aa"/>
        <w:rPr>
          <w:sz w:val="52"/>
        </w:rPr>
      </w:pPr>
    </w:p>
    <w:p w:rsidR="007C343F" w:rsidRPr="007C343F" w:rsidRDefault="007C343F" w:rsidP="007C343F">
      <w:pPr>
        <w:pStyle w:val="aa"/>
        <w:rPr>
          <w:sz w:val="52"/>
        </w:rPr>
      </w:pPr>
    </w:p>
    <w:p w:rsidR="007C343F" w:rsidRPr="007C343F" w:rsidRDefault="007C343F" w:rsidP="007C343F">
      <w:pPr>
        <w:pStyle w:val="aa"/>
        <w:rPr>
          <w:sz w:val="52"/>
        </w:rPr>
      </w:pPr>
    </w:p>
    <w:p w:rsidR="007C343F" w:rsidRPr="007C343F" w:rsidRDefault="007C343F" w:rsidP="007C343F">
      <w:pPr>
        <w:spacing w:line="480" w:lineRule="atLeast"/>
        <w:ind w:left="4074" w:right="4426"/>
        <w:jc w:val="center"/>
        <w:rPr>
          <w:rFonts w:ascii="Times New Roman" w:hAnsi="Times New Roman" w:cs="Times New Roman"/>
          <w:sz w:val="28"/>
        </w:rPr>
      </w:pPr>
    </w:p>
    <w:p w:rsidR="007C343F" w:rsidRPr="007C343F" w:rsidRDefault="007C343F" w:rsidP="007C343F">
      <w:pPr>
        <w:spacing w:line="480" w:lineRule="atLeast"/>
        <w:ind w:left="4074" w:right="4426"/>
        <w:jc w:val="center"/>
        <w:rPr>
          <w:rFonts w:ascii="Times New Roman" w:hAnsi="Times New Roman" w:cs="Times New Roman"/>
          <w:sz w:val="28"/>
        </w:rPr>
      </w:pPr>
      <w:r w:rsidRPr="007C343F">
        <w:rPr>
          <w:rFonts w:ascii="Times New Roman" w:hAnsi="Times New Roman" w:cs="Times New Roman"/>
          <w:sz w:val="28"/>
        </w:rPr>
        <w:t>Казань</w:t>
      </w:r>
    </w:p>
    <w:p w:rsidR="007C343F" w:rsidRPr="007C343F" w:rsidRDefault="007C343F" w:rsidP="007C343F">
      <w:pPr>
        <w:spacing w:line="480" w:lineRule="atLeast"/>
        <w:ind w:left="4074" w:right="4426"/>
        <w:jc w:val="center"/>
        <w:rPr>
          <w:rFonts w:ascii="Times New Roman" w:hAnsi="Times New Roman" w:cs="Times New Roman"/>
          <w:sz w:val="28"/>
        </w:rPr>
      </w:pPr>
      <w:r w:rsidRPr="007C343F">
        <w:rPr>
          <w:rFonts w:ascii="Times New Roman" w:hAnsi="Times New Roman" w:cs="Times New Roman"/>
          <w:spacing w:val="-67"/>
          <w:sz w:val="28"/>
        </w:rPr>
        <w:t xml:space="preserve"> </w:t>
      </w:r>
      <w:r w:rsidRPr="007C343F">
        <w:rPr>
          <w:rFonts w:ascii="Times New Roman" w:hAnsi="Times New Roman" w:cs="Times New Roman"/>
          <w:sz w:val="28"/>
        </w:rPr>
        <w:t>2023</w:t>
      </w:r>
    </w:p>
    <w:p w:rsidR="007C343F" w:rsidRPr="007C343F" w:rsidRDefault="007C343F" w:rsidP="007C343F">
      <w:pPr>
        <w:spacing w:line="480" w:lineRule="atLeast"/>
        <w:jc w:val="center"/>
        <w:rPr>
          <w:rFonts w:ascii="Times New Roman" w:hAnsi="Times New Roman" w:cs="Times New Roman"/>
          <w:sz w:val="28"/>
        </w:rPr>
        <w:sectPr w:rsidR="007C343F" w:rsidRPr="007C343F" w:rsidSect="007C343F">
          <w:footerReference w:type="default" r:id="rId8"/>
          <w:pgSz w:w="11910" w:h="16840"/>
          <w:pgMar w:top="0" w:right="280" w:bottom="920" w:left="1060" w:header="720" w:footer="720" w:gutter="0"/>
          <w:cols w:space="720"/>
        </w:sectPr>
      </w:pPr>
    </w:p>
    <w:p w:rsidR="000B2F34" w:rsidRPr="007C343F" w:rsidRDefault="000B2F34" w:rsidP="000B2F34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lastRenderedPageBreak/>
        <w:t>Внеурочная деятельность</w:t>
      </w:r>
      <w:r w:rsidRPr="007C343F">
        <w:rPr>
          <w:rFonts w:ascii="Times New Roman" w:hAnsi="Times New Roman" w:cs="Times New Roman"/>
          <w:b/>
          <w:i/>
        </w:rPr>
        <w:t xml:space="preserve"> </w:t>
      </w:r>
      <w:r w:rsidRPr="007C343F">
        <w:rPr>
          <w:rFonts w:ascii="Times New Roman" w:hAnsi="Times New Roman" w:cs="Times New Roman"/>
          <w:b/>
        </w:rPr>
        <w:t>организуется по направлениям развития личности (</w:t>
      </w:r>
      <w:r w:rsidRPr="007C343F">
        <w:rPr>
          <w:rFonts w:ascii="Times New Roman" w:hAnsi="Times New Roman" w:cs="Times New Roman"/>
          <w:b/>
          <w:u w:val="single"/>
        </w:rPr>
        <w:t>спортивно-оздоровительное,</w:t>
      </w:r>
      <w:r w:rsidRPr="007C343F">
        <w:rPr>
          <w:rFonts w:ascii="Times New Roman" w:hAnsi="Times New Roman" w:cs="Times New Roman"/>
          <w:b/>
        </w:rPr>
        <w:t xml:space="preserve"> духовно-нравственное, социальное, </w:t>
      </w:r>
      <w:proofErr w:type="spellStart"/>
      <w:r w:rsidRPr="007C343F">
        <w:rPr>
          <w:rFonts w:ascii="Times New Roman" w:hAnsi="Times New Roman" w:cs="Times New Roman"/>
          <w:b/>
        </w:rPr>
        <w:t>общеинтеллектуальное</w:t>
      </w:r>
      <w:proofErr w:type="spellEnd"/>
      <w:r w:rsidRPr="007C343F">
        <w:rPr>
          <w:rFonts w:ascii="Times New Roman" w:hAnsi="Times New Roman" w:cs="Times New Roman"/>
          <w:b/>
        </w:rPr>
        <w:t xml:space="preserve">, общекультурное)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</w:t>
      </w:r>
      <w:proofErr w:type="gramStart"/>
      <w:r w:rsidRPr="007C343F">
        <w:rPr>
          <w:rFonts w:ascii="Times New Roman" w:hAnsi="Times New Roman" w:cs="Times New Roman"/>
          <w:b/>
        </w:rPr>
        <w:t>полезные  практики</w:t>
      </w:r>
      <w:proofErr w:type="gramEnd"/>
      <w:r w:rsidRPr="007C343F">
        <w:rPr>
          <w:rFonts w:ascii="Times New Roman" w:hAnsi="Times New Roman" w:cs="Times New Roman"/>
          <w:b/>
        </w:rPr>
        <w:t xml:space="preserve"> и т. д. Время, отводимое на внеурочную деятельность, составляет  до 1350 часов.</w:t>
      </w:r>
    </w:p>
    <w:p w:rsidR="000B2F34" w:rsidRPr="007C343F" w:rsidRDefault="000B2F34" w:rsidP="000B2F3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>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</w:t>
      </w:r>
      <w:r w:rsidR="007C26CB" w:rsidRPr="007C343F">
        <w:rPr>
          <w:rFonts w:ascii="Times New Roman" w:hAnsi="Times New Roman" w:cs="Times New Roman"/>
          <w:b/>
        </w:rPr>
        <w:t xml:space="preserve"> учреждений дополнительного обра</w:t>
      </w:r>
      <w:r w:rsidRPr="007C343F">
        <w:rPr>
          <w:rFonts w:ascii="Times New Roman" w:hAnsi="Times New Roman" w:cs="Times New Roman"/>
          <w:b/>
        </w:rPr>
        <w:t>зования детей.</w:t>
      </w:r>
    </w:p>
    <w:p w:rsidR="007C26CB" w:rsidRPr="007C343F" w:rsidRDefault="007C26CB" w:rsidP="007C26C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</w:rPr>
        <w:t xml:space="preserve">         </w:t>
      </w:r>
      <w:r w:rsidRPr="007C343F">
        <w:rPr>
          <w:rFonts w:ascii="Times New Roman" w:hAnsi="Times New Roman" w:cs="Times New Roman"/>
          <w:b/>
        </w:rPr>
        <w:t xml:space="preserve">Программа формирования культуры здорового и безопасного образа жизни должна представлять 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</w:t>
      </w:r>
      <w:r w:rsidRPr="007C343F">
        <w:rPr>
          <w:rFonts w:ascii="Times New Roman" w:hAnsi="Times New Roman" w:cs="Times New Roman"/>
          <w:b/>
          <w:color w:val="000000"/>
        </w:rPr>
        <w:t>освоения основной образовательной программы</w:t>
      </w:r>
      <w:r w:rsidRPr="007C343F"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7C343F">
        <w:rPr>
          <w:rFonts w:ascii="Times New Roman" w:hAnsi="Times New Roman" w:cs="Times New Roman"/>
          <w:b/>
        </w:rPr>
        <w:t xml:space="preserve">начального общего образования. </w:t>
      </w:r>
    </w:p>
    <w:p w:rsidR="007C26CB" w:rsidRPr="007C343F" w:rsidRDefault="007C26CB" w:rsidP="007C26C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 xml:space="preserve">Программа формирования культуры здорового и безопасного образа жизни должна обеспечивать: </w:t>
      </w:r>
    </w:p>
    <w:p w:rsidR="007C26CB" w:rsidRPr="007C343F" w:rsidRDefault="007C26CB" w:rsidP="007C26CB">
      <w:pPr>
        <w:tabs>
          <w:tab w:val="num" w:pos="720"/>
          <w:tab w:val="num" w:pos="993"/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 xml:space="preserve"> пробуждение в детях желания заботиться о своем здоровье (формирование заинтересованного отношения к собственному здоровью);</w:t>
      </w:r>
    </w:p>
    <w:p w:rsidR="007C26CB" w:rsidRPr="007C343F" w:rsidRDefault="007C26CB" w:rsidP="007C26CB">
      <w:pPr>
        <w:tabs>
          <w:tab w:val="num" w:pos="720"/>
          <w:tab w:val="num" w:pos="993"/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>формирование установки на использование здорового питания;</w:t>
      </w:r>
    </w:p>
    <w:p w:rsidR="007C26CB" w:rsidRPr="007C343F" w:rsidRDefault="007C26CB" w:rsidP="007C26CB">
      <w:pPr>
        <w:tabs>
          <w:tab w:val="num" w:pos="720"/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>использование оптимальных двигательных режимов для детей с учетом их возрастных, психологических и иных особенностей,</w:t>
      </w:r>
      <w:r w:rsidRPr="007C343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C343F">
        <w:rPr>
          <w:rFonts w:ascii="Times New Roman" w:hAnsi="Times New Roman" w:cs="Times New Roman"/>
          <w:b/>
          <w:bCs/>
          <w:iCs/>
        </w:rPr>
        <w:t>развитие потребности в занятиях физической культурой и спортом</w:t>
      </w:r>
      <w:r w:rsidRPr="007C343F">
        <w:rPr>
          <w:rFonts w:ascii="Times New Roman" w:hAnsi="Times New Roman" w:cs="Times New Roman"/>
          <w:b/>
        </w:rPr>
        <w:t>;</w:t>
      </w:r>
    </w:p>
    <w:p w:rsidR="007C26CB" w:rsidRPr="007C343F" w:rsidRDefault="007C26CB" w:rsidP="007C26CB">
      <w:pPr>
        <w:tabs>
          <w:tab w:val="num" w:pos="720"/>
          <w:tab w:val="num" w:pos="993"/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>применение рекомендуемого врачами режима дня;</w:t>
      </w:r>
    </w:p>
    <w:p w:rsidR="007C26CB" w:rsidRPr="007C343F" w:rsidRDefault="007C26CB" w:rsidP="007C26CB">
      <w:pPr>
        <w:tabs>
          <w:tab w:val="left" w:pos="0"/>
          <w:tab w:val="num" w:pos="72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t xml:space="preserve">формирование знаний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7C343F">
        <w:rPr>
          <w:rFonts w:ascii="Times New Roman" w:hAnsi="Times New Roman" w:cs="Times New Roman"/>
          <w:b/>
        </w:rPr>
        <w:t>психоактивные</w:t>
      </w:r>
      <w:proofErr w:type="spellEnd"/>
      <w:r w:rsidRPr="007C343F">
        <w:rPr>
          <w:rFonts w:ascii="Times New Roman" w:hAnsi="Times New Roman" w:cs="Times New Roman"/>
          <w:b/>
        </w:rPr>
        <w:t xml:space="preserve"> вещества, инфекционные заболевания);</w:t>
      </w:r>
    </w:p>
    <w:p w:rsidR="007C26CB" w:rsidRPr="007C343F" w:rsidRDefault="007C26CB" w:rsidP="007C26CB">
      <w:pPr>
        <w:tabs>
          <w:tab w:val="num" w:pos="720"/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7C343F">
        <w:rPr>
          <w:rFonts w:ascii="Times New Roman" w:hAnsi="Times New Roman" w:cs="Times New Roman"/>
          <w:b/>
        </w:rPr>
        <w:lastRenderedPageBreak/>
        <w:t xml:space="preserve">становление навыков противостояния вовлечению в </w:t>
      </w:r>
      <w:proofErr w:type="spellStart"/>
      <w:proofErr w:type="gramStart"/>
      <w:r w:rsidRPr="007C343F">
        <w:rPr>
          <w:rFonts w:ascii="Times New Roman" w:hAnsi="Times New Roman" w:cs="Times New Roman"/>
          <w:b/>
        </w:rPr>
        <w:t>табакокурение</w:t>
      </w:r>
      <w:proofErr w:type="spellEnd"/>
      <w:r w:rsidRPr="007C343F">
        <w:rPr>
          <w:rFonts w:ascii="Times New Roman" w:hAnsi="Times New Roman" w:cs="Times New Roman"/>
          <w:b/>
        </w:rPr>
        <w:t>,  употребление</w:t>
      </w:r>
      <w:proofErr w:type="gramEnd"/>
      <w:r w:rsidRPr="007C343F">
        <w:rPr>
          <w:rFonts w:ascii="Times New Roman" w:hAnsi="Times New Roman" w:cs="Times New Roman"/>
          <w:b/>
        </w:rPr>
        <w:t xml:space="preserve"> алкоголя, наркотических и сильнодействующих веществ;</w:t>
      </w:r>
    </w:p>
    <w:p w:rsidR="007C26CB" w:rsidRPr="007C343F" w:rsidRDefault="007C26CB" w:rsidP="007C26CB">
      <w:pPr>
        <w:tabs>
          <w:tab w:val="num" w:pos="720"/>
          <w:tab w:val="left" w:pos="108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iCs/>
        </w:rPr>
      </w:pPr>
      <w:r w:rsidRPr="007C343F">
        <w:rPr>
          <w:rFonts w:ascii="Times New Roman" w:hAnsi="Times New Roman" w:cs="Times New Roman"/>
          <w:b/>
        </w:rPr>
        <w:t xml:space="preserve">формирование потребности ребенка безбоязненно обращаться к врачу по любым вопросам, связанным с особенностями роста и развития, состояния здоровья, </w:t>
      </w:r>
      <w:r w:rsidRPr="007C343F">
        <w:rPr>
          <w:rFonts w:ascii="Times New Roman" w:hAnsi="Times New Roman" w:cs="Times New Roman"/>
          <w:b/>
          <w:bCs/>
          <w:iCs/>
        </w:rPr>
        <w:t>развитие готовности самостоятельно поддерживать свое здоровье на основе использования навыков личной гигиены.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z w:val="28"/>
          <w:szCs w:val="28"/>
        </w:rPr>
        <w:t>Под внеурочной деятельностью понимается образователь</w:t>
      </w:r>
      <w:r w:rsidRPr="007C343F">
        <w:rPr>
          <w:rFonts w:ascii="Times New Roman" w:hAnsi="Times New Roman"/>
          <w:color w:val="auto"/>
          <w:spacing w:val="-4"/>
          <w:sz w:val="28"/>
          <w:szCs w:val="28"/>
        </w:rPr>
        <w:t>ная деятельность, осуществляемая в формах, отличных от уроч</w:t>
      </w: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 xml:space="preserve">ной, и направленная на достижение планируемых результатов </w:t>
      </w:r>
      <w:r w:rsidRPr="007C343F">
        <w:rPr>
          <w:rFonts w:ascii="Times New Roman" w:hAnsi="Times New Roman"/>
          <w:color w:val="auto"/>
          <w:sz w:val="28"/>
          <w:szCs w:val="28"/>
        </w:rPr>
        <w:t>освоения основной образовательной программы начального общего образования.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b/>
          <w:bCs/>
          <w:color w:val="auto"/>
          <w:sz w:val="28"/>
          <w:szCs w:val="28"/>
        </w:rPr>
        <w:t>Цели организации внеурочной деятельности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 на уровне начального общего образования: 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Внеурочная деятельность организуется по направлениям </w:t>
      </w:r>
      <w:r w:rsidRPr="007C343F">
        <w:rPr>
          <w:rFonts w:ascii="Times New Roman" w:hAnsi="Times New Roman"/>
          <w:color w:val="auto"/>
          <w:spacing w:val="-4"/>
          <w:sz w:val="28"/>
          <w:szCs w:val="28"/>
        </w:rPr>
        <w:t>развития личности (</w:t>
      </w:r>
      <w:proofErr w:type="spellStart"/>
      <w:r w:rsidRPr="007C343F">
        <w:rPr>
          <w:rFonts w:ascii="Times New Roman" w:hAnsi="Times New Roman"/>
          <w:color w:val="auto"/>
          <w:spacing w:val="-4"/>
          <w:sz w:val="28"/>
          <w:szCs w:val="28"/>
        </w:rPr>
        <w:t>спортивно­оздоровительное</w:t>
      </w:r>
      <w:proofErr w:type="spellEnd"/>
      <w:r w:rsidRPr="007C343F">
        <w:rPr>
          <w:rFonts w:ascii="Times New Roman" w:hAnsi="Times New Roman"/>
          <w:color w:val="auto"/>
          <w:spacing w:val="-4"/>
          <w:sz w:val="28"/>
          <w:szCs w:val="28"/>
        </w:rPr>
        <w:t xml:space="preserve">, </w:t>
      </w:r>
      <w:proofErr w:type="spellStart"/>
      <w:r w:rsidRPr="007C343F">
        <w:rPr>
          <w:rFonts w:ascii="Times New Roman" w:hAnsi="Times New Roman"/>
          <w:color w:val="auto"/>
          <w:spacing w:val="-4"/>
          <w:sz w:val="28"/>
          <w:szCs w:val="28"/>
        </w:rPr>
        <w:t>духовно­нрав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ственное</w:t>
      </w:r>
      <w:proofErr w:type="spellEnd"/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, социальное, </w:t>
      </w:r>
      <w:proofErr w:type="spellStart"/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общеинтеллектуальное</w:t>
      </w:r>
      <w:proofErr w:type="spellEnd"/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, общекультур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ное). </w:t>
      </w:r>
    </w:p>
    <w:p w:rsidR="000B2F34" w:rsidRPr="007C343F" w:rsidRDefault="000B2F34" w:rsidP="000B2F34">
      <w:pPr>
        <w:pStyle w:val="ConsPlusNormal"/>
        <w:widowControl/>
        <w:spacing w:line="360" w:lineRule="auto"/>
        <w:ind w:firstLine="709"/>
        <w:jc w:val="both"/>
        <w:textAlignment w:val="center"/>
        <w:rPr>
          <w:rFonts w:ascii="Times New Roman" w:hAnsi="Times New Roman" w:cs="Times New Roman"/>
        </w:rPr>
      </w:pPr>
      <w:r w:rsidRPr="007C343F">
        <w:rPr>
          <w:rFonts w:ascii="Times New Roman" w:hAnsi="Times New Roman" w:cs="Times New Roman"/>
          <w:b/>
          <w:bCs/>
          <w:spacing w:val="2"/>
          <w:sz w:val="28"/>
          <w:szCs w:val="28"/>
        </w:rPr>
        <w:t>Формы организации внеурочной деятельности</w:t>
      </w:r>
      <w:r w:rsidRPr="007C343F">
        <w:rPr>
          <w:rFonts w:ascii="Times New Roman" w:hAnsi="Times New Roman" w:cs="Times New Roman"/>
          <w:spacing w:val="2"/>
          <w:sz w:val="28"/>
          <w:szCs w:val="28"/>
        </w:rPr>
        <w:t xml:space="preserve">, как и в целом образовательной деятельности, в рамках реализации основной образовательной программы начального общего </w:t>
      </w:r>
      <w:r w:rsidRPr="007C343F">
        <w:rPr>
          <w:rFonts w:ascii="Times New Roman" w:hAnsi="Times New Roman" w:cs="Times New Roman"/>
          <w:sz w:val="28"/>
          <w:szCs w:val="28"/>
        </w:rPr>
        <w:t>образования определяет организация, осуществляющая образовательную деятельность. Содер</w:t>
      </w:r>
      <w:r w:rsidRPr="007C343F">
        <w:rPr>
          <w:rFonts w:ascii="Times New Roman" w:hAnsi="Times New Roman" w:cs="Times New Roman"/>
          <w:spacing w:val="2"/>
          <w:sz w:val="28"/>
          <w:szCs w:val="28"/>
        </w:rPr>
        <w:t xml:space="preserve">жание занятий, предусмотренных во внеурочной деятельности, должно осуществляться </w:t>
      </w:r>
      <w:r w:rsidRPr="007C343F">
        <w:rPr>
          <w:rFonts w:ascii="Times New Roman" w:hAnsi="Times New Roman" w:cs="Times New Roman"/>
          <w:sz w:val="28"/>
          <w:szCs w:val="28"/>
        </w:rPr>
        <w:t>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 xml:space="preserve">При организации внеурочной деятельности обучающихся образовательной организацией могут использоваться </w:t>
      </w: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возможности организаций и учреждений дополнительного образования, куль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туры и спорта. В период каникул для продолжения внеуроч</w:t>
      </w:r>
      <w:r w:rsidRPr="007C343F">
        <w:rPr>
          <w:rFonts w:ascii="Times New Roman" w:hAnsi="Times New Roman"/>
          <w:color w:val="auto"/>
          <w:sz w:val="28"/>
          <w:szCs w:val="28"/>
        </w:rPr>
        <w:t>ной деятельности могут использоваться возможности специа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лизированных лагерей, тематических лагерных смен, летних школ.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</w:t>
      </w: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нагрузки обучающихся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 и составляет не более 1350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7C343F">
        <w:rPr>
          <w:rFonts w:ascii="Times New Roman" w:hAnsi="Times New Roman"/>
          <w:color w:val="auto"/>
          <w:sz w:val="28"/>
          <w:szCs w:val="28"/>
        </w:rPr>
        <w:t>часов за 4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7C343F">
        <w:rPr>
          <w:rFonts w:ascii="Times New Roman" w:hAnsi="Times New Roman"/>
          <w:color w:val="auto"/>
          <w:sz w:val="28"/>
          <w:szCs w:val="28"/>
        </w:rPr>
        <w:t>года обучения. В зависимости от возможностей организации,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0B2F34" w:rsidRPr="007C343F" w:rsidRDefault="000B2F34" w:rsidP="000B2F34">
      <w:pPr>
        <w:pStyle w:val="21"/>
        <w:ind w:firstLine="709"/>
      </w:pPr>
      <w:r w:rsidRPr="007C343F">
        <w:t>непосредственно в образовательной организации;</w:t>
      </w:r>
    </w:p>
    <w:p w:rsidR="000B2F34" w:rsidRPr="007C343F" w:rsidRDefault="000B2F34" w:rsidP="000B2F34">
      <w:pPr>
        <w:pStyle w:val="21"/>
        <w:ind w:firstLine="709"/>
      </w:pPr>
      <w:r w:rsidRPr="007C343F">
        <w:t>совместно с организациями и учреждениями дополнительного образования детей, спортивными объектами, учреждениями культуры;</w:t>
      </w:r>
    </w:p>
    <w:p w:rsidR="000B2F34" w:rsidRPr="007C343F" w:rsidRDefault="000B2F34" w:rsidP="000B2F34">
      <w:pPr>
        <w:pStyle w:val="21"/>
        <w:ind w:firstLine="709"/>
      </w:pPr>
      <w:r w:rsidRPr="007C343F">
        <w:t xml:space="preserve">в сотрудничестве с другими организациями и с участием </w:t>
      </w:r>
      <w:r w:rsidRPr="007C343F">
        <w:rPr>
          <w:spacing w:val="2"/>
        </w:rPr>
        <w:t xml:space="preserve">педагогов организации, осуществляющей образовательную деятельность (комбинированная </w:t>
      </w:r>
      <w:r w:rsidRPr="007C343F">
        <w:t>схема).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z w:val="28"/>
          <w:szCs w:val="28"/>
        </w:rPr>
        <w:t>Основное преимущество организации внеурочной деятель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ности непосредственно в образовательной организации заключается в создании условий для полноценного пребыва</w:t>
      </w:r>
      <w:r w:rsidRPr="007C343F">
        <w:rPr>
          <w:rFonts w:ascii="Times New Roman" w:hAnsi="Times New Roman"/>
          <w:color w:val="auto"/>
          <w:sz w:val="28"/>
          <w:szCs w:val="28"/>
        </w:rPr>
        <w:t>ния ребенка в образовательной организации в течение дня, с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одержательном единстве учебной, воспитательной и развивающей деятельности в рамках основной образовательной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 программы образовательной организации.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При организации внеурочной деятельности непосредствен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но в образовательной организации предполагается, что в этой </w:t>
      </w: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работе принимают участие все педагогические работники дан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ной организации (учителя начальной школы,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учителя­предметники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, социальные педагоги,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педагоги­психологи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учителя­дефектологи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, логопед, воспитатели,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тьюторы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 и</w:t>
      </w:r>
      <w:r w:rsidRPr="007C343F">
        <w:rPr>
          <w:rFonts w:ascii="Times New Roman" w:hAnsi="Times New Roman"/>
          <w:color w:val="auto"/>
          <w:sz w:val="28"/>
          <w:szCs w:val="28"/>
        </w:rPr>
        <w:t> 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др.). 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z w:val="28"/>
          <w:szCs w:val="28"/>
        </w:rPr>
        <w:lastRenderedPageBreak/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творческих интересов детей, включения их в художествен</w:t>
      </w:r>
      <w:r w:rsidRPr="007C343F">
        <w:rPr>
          <w:rFonts w:ascii="Times New Roman" w:hAnsi="Times New Roman"/>
          <w:color w:val="auto"/>
          <w:sz w:val="28"/>
          <w:szCs w:val="28"/>
        </w:rPr>
        <w:t>ную, техническую, спортивную и другую деятельность.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Связующим звеном между внеурочной деятельностью и до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полнительным образованием детей выступают такие формы ее реализации, как факультативы, детские научные общества, экологические и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военно­патриотические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 отряды и</w:t>
      </w:r>
      <w:r w:rsidRPr="007C343F">
        <w:rPr>
          <w:rFonts w:ascii="Times New Roman" w:hAnsi="Times New Roman"/>
          <w:color w:val="auto"/>
          <w:sz w:val="28"/>
          <w:szCs w:val="28"/>
        </w:rPr>
        <w:t> </w:t>
      </w:r>
      <w:r w:rsidRPr="007C343F">
        <w:rPr>
          <w:rFonts w:ascii="Times New Roman" w:hAnsi="Times New Roman"/>
          <w:color w:val="auto"/>
          <w:sz w:val="28"/>
          <w:szCs w:val="28"/>
        </w:rPr>
        <w:t>т.</w:t>
      </w:r>
      <w:r w:rsidRPr="007C343F">
        <w:rPr>
          <w:rFonts w:ascii="Times New Roman" w:hAnsi="Times New Roman"/>
          <w:color w:val="auto"/>
          <w:sz w:val="28"/>
          <w:szCs w:val="28"/>
        </w:rPr>
        <w:t> </w:t>
      </w:r>
      <w:r w:rsidRPr="007C343F">
        <w:rPr>
          <w:rFonts w:ascii="Times New Roman" w:hAnsi="Times New Roman"/>
          <w:color w:val="auto"/>
          <w:sz w:val="28"/>
          <w:szCs w:val="28"/>
        </w:rPr>
        <w:t>д.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Основное преимущество совместной организации внеуроч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ной деятельности заключается в предоставлении широкого 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выбора занятий для ребенка на основе спектра направлений детских объединений по интересам, возможности свободного самоопределения ребенка, привлечения к осуществлению внеурочной деятельности квалифицированных специалистов, а также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практико­ориентированной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 и </w:t>
      </w:r>
      <w:proofErr w:type="spellStart"/>
      <w:r w:rsidRPr="007C343F">
        <w:rPr>
          <w:rFonts w:ascii="Times New Roman" w:hAnsi="Times New Roman"/>
          <w:color w:val="auto"/>
          <w:sz w:val="28"/>
          <w:szCs w:val="28"/>
        </w:rPr>
        <w:t>деятельностной</w:t>
      </w:r>
      <w:proofErr w:type="spellEnd"/>
      <w:r w:rsidRPr="007C343F">
        <w:rPr>
          <w:rFonts w:ascii="Times New Roman" w:hAnsi="Times New Roman"/>
          <w:color w:val="auto"/>
          <w:sz w:val="28"/>
          <w:szCs w:val="28"/>
        </w:rPr>
        <w:t xml:space="preserve"> основы организации образовательной деятельности.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Координирующую роль в организации внеурочной дея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тельности выполняет, как правило, классный руководитель, 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который взаимодействует с педагогическими работниками, 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>органы самоуправления, обеспечивает внеурочную деятель</w:t>
      </w:r>
      <w:r w:rsidRPr="007C343F">
        <w:rPr>
          <w:rFonts w:ascii="Times New Roman" w:hAnsi="Times New Roman"/>
          <w:color w:val="auto"/>
          <w:sz w:val="28"/>
          <w:szCs w:val="28"/>
        </w:rPr>
        <w:t>ность обучающихся в соответствии с их выбором.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План внеурочной деятельности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 формируется образовательной организацией </w:t>
      </w:r>
      <w:r w:rsidRPr="007C343F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должен быть направлен в первую очередь на достижение </w:t>
      </w:r>
      <w:r w:rsidRPr="007C343F">
        <w:rPr>
          <w:rFonts w:ascii="Times New Roman" w:hAnsi="Times New Roman"/>
          <w:color w:val="auto"/>
          <w:sz w:val="28"/>
          <w:szCs w:val="28"/>
        </w:rPr>
        <w:t>обучающимися планируемых резуль</w:t>
      </w: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татов освоения основной образовательной программы началь</w:t>
      </w:r>
      <w:r w:rsidRPr="007C343F">
        <w:rPr>
          <w:rFonts w:ascii="Times New Roman" w:hAnsi="Times New Roman"/>
          <w:color w:val="auto"/>
          <w:sz w:val="28"/>
          <w:szCs w:val="28"/>
        </w:rPr>
        <w:t>ного общего образования.</w:t>
      </w:r>
    </w:p>
    <w:p w:rsidR="000B2F34" w:rsidRPr="007C343F" w:rsidRDefault="000B2F34" w:rsidP="000B2F34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 xml:space="preserve">При взаимодействии образовательной организации с другими организациями создаются общее </w:t>
      </w:r>
      <w:proofErr w:type="spellStart"/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>программно­методическое</w:t>
      </w:r>
      <w:proofErr w:type="spellEnd"/>
      <w:r w:rsidRPr="007C343F">
        <w:rPr>
          <w:rFonts w:ascii="Times New Roman" w:hAnsi="Times New Roman"/>
          <w:color w:val="auto"/>
          <w:spacing w:val="-2"/>
          <w:sz w:val="28"/>
          <w:szCs w:val="28"/>
        </w:rPr>
        <w:t xml:space="preserve"> пространство, рабочие программы курсов внеурочной деятель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t xml:space="preserve">ности, которые должны быть сориентированы на планируемые результаты освоения основной </w:t>
      </w:r>
      <w:r w:rsidRPr="007C343F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образовательной про</w:t>
      </w:r>
      <w:r w:rsidRPr="007C343F">
        <w:rPr>
          <w:rFonts w:ascii="Times New Roman" w:hAnsi="Times New Roman"/>
          <w:color w:val="auto"/>
          <w:sz w:val="28"/>
          <w:szCs w:val="28"/>
        </w:rPr>
        <w:t>граммы начального общего образования конкретной образовательной организации.</w:t>
      </w:r>
    </w:p>
    <w:p w:rsidR="002B02F2" w:rsidRPr="007C343F" w:rsidRDefault="002B02F2" w:rsidP="001622C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343F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</w:t>
      </w:r>
      <w:r w:rsidR="00B236E3" w:rsidRPr="007C343F">
        <w:rPr>
          <w:rFonts w:ascii="Times New Roman" w:eastAsia="Calibri" w:hAnsi="Times New Roman" w:cs="Times New Roman"/>
          <w:b/>
          <w:sz w:val="28"/>
          <w:szCs w:val="28"/>
        </w:rPr>
        <w:t>результаты освоения курса</w:t>
      </w:r>
    </w:p>
    <w:p w:rsidR="002B02F2" w:rsidRPr="007C343F" w:rsidRDefault="002B02F2" w:rsidP="002B02F2">
      <w:pPr>
        <w:pStyle w:val="a7"/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:rsidR="001622CF" w:rsidRPr="007C343F" w:rsidRDefault="001622CF" w:rsidP="002B02F2">
      <w:pPr>
        <w:pStyle w:val="a7"/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C343F">
        <w:rPr>
          <w:rFonts w:ascii="Times New Roman" w:hAnsi="Times New Roman" w:cs="Times New Roman"/>
          <w:b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b/>
          <w:sz w:val="28"/>
          <w:szCs w:val="28"/>
        </w:rPr>
        <w:t>»</w:t>
      </w:r>
    </w:p>
    <w:p w:rsidR="002B02F2" w:rsidRPr="007C343F" w:rsidRDefault="002B02F2" w:rsidP="002B02F2">
      <w:pPr>
        <w:pStyle w:val="a7"/>
        <w:spacing w:after="0" w:line="240" w:lineRule="auto"/>
        <w:ind w:left="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2F2" w:rsidRPr="007C343F" w:rsidRDefault="002B02F2" w:rsidP="002B02F2">
      <w:pPr>
        <w:pStyle w:val="a7"/>
        <w:spacing w:after="0" w:line="240" w:lineRule="auto"/>
        <w:ind w:left="66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</w:t>
      </w:r>
      <w:proofErr w:type="gramStart"/>
      <w:r w:rsidRPr="007C343F">
        <w:rPr>
          <w:rFonts w:ascii="Times New Roman" w:hAnsi="Times New Roman" w:cs="Times New Roman"/>
          <w:sz w:val="28"/>
          <w:szCs w:val="28"/>
        </w:rPr>
        <w:t>здоровья</w:t>
      </w:r>
      <w:r w:rsidRPr="007C34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C343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C343F">
        <w:rPr>
          <w:rFonts w:ascii="Times New Roman" w:hAnsi="Times New Roman" w:cs="Times New Roman"/>
          <w:sz w:val="28"/>
          <w:szCs w:val="28"/>
        </w:rPr>
        <w:t xml:space="preserve"> обучающихся формируются познавательные, личностные, регулятивные, коммуникативные универсальные учебные действия.</w:t>
      </w:r>
    </w:p>
    <w:p w:rsidR="002B02F2" w:rsidRPr="007C343F" w:rsidRDefault="002B02F2" w:rsidP="002B02F2">
      <w:pPr>
        <w:pStyle w:val="a7"/>
        <w:spacing w:after="0" w:line="240" w:lineRule="auto"/>
        <w:ind w:left="66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2B02F2" w:rsidRPr="007C343F" w:rsidRDefault="002B02F2" w:rsidP="002B02F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43F">
        <w:rPr>
          <w:rFonts w:ascii="Times New Roman" w:eastAsia="Calibri" w:hAnsi="Times New Roman" w:cs="Times New Roman"/>
          <w:sz w:val="28"/>
          <w:szCs w:val="28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7C343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C343F">
        <w:rPr>
          <w:rFonts w:ascii="Times New Roman" w:eastAsia="Calibri" w:hAnsi="Times New Roman"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7C343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7C343F">
        <w:rPr>
          <w:rFonts w:ascii="Times New Roman" w:eastAsia="Calibri" w:hAnsi="Times New Roman" w:cs="Times New Roman"/>
          <w:sz w:val="28"/>
          <w:szCs w:val="28"/>
        </w:rPr>
        <w:t xml:space="preserve"> основ российской, гражданской идентичности; </w:t>
      </w:r>
    </w:p>
    <w:p w:rsidR="002B02F2" w:rsidRPr="007C343F" w:rsidRDefault="002B02F2" w:rsidP="002B02F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343F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7C343F">
        <w:rPr>
          <w:rFonts w:ascii="Times New Roman" w:eastAsia="Calibri" w:hAnsi="Times New Roman" w:cs="Times New Roman"/>
          <w:sz w:val="28"/>
          <w:szCs w:val="28"/>
        </w:rPr>
        <w:t xml:space="preserve"> результаты — освоенные обучающимися универсальные учебные действия (познавательные, регулятивные и коммуникативные);</w:t>
      </w:r>
    </w:p>
    <w:p w:rsidR="002B02F2" w:rsidRPr="007C343F" w:rsidRDefault="002B02F2" w:rsidP="002B02F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343F">
        <w:rPr>
          <w:rFonts w:ascii="Times New Roman" w:eastAsia="Calibri" w:hAnsi="Times New Roman" w:cs="Times New Roman"/>
          <w:sz w:val="28"/>
          <w:szCs w:val="28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2B02F2" w:rsidRPr="007C343F" w:rsidRDefault="002B02F2" w:rsidP="002B02F2">
      <w:pPr>
        <w:pStyle w:val="a7"/>
        <w:spacing w:after="0" w:line="240" w:lineRule="auto"/>
        <w:ind w:left="66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proofErr w:type="gramStart"/>
      <w:r w:rsidRPr="007C343F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sz w:val="28"/>
          <w:szCs w:val="28"/>
        </w:rPr>
        <w:t xml:space="preserve">» </w:t>
      </w:r>
      <w:r w:rsidRPr="007C34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C343F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7C343F">
        <w:rPr>
          <w:rFonts w:ascii="Times New Roman" w:hAnsi="Times New Roman" w:cs="Times New Roman"/>
          <w:sz w:val="28"/>
          <w:szCs w:val="28"/>
        </w:rPr>
        <w:t xml:space="preserve"> формирование следующих умений:</w:t>
      </w:r>
    </w:p>
    <w:p w:rsidR="002B02F2" w:rsidRPr="007C343F" w:rsidRDefault="002B02F2" w:rsidP="002B02F2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Определять </w:t>
      </w:r>
      <w:r w:rsidRPr="007C343F">
        <w:rPr>
          <w:rFonts w:ascii="Times New Roman" w:hAnsi="Times New Roman" w:cs="Times New Roman"/>
          <w:sz w:val="28"/>
          <w:szCs w:val="28"/>
        </w:rPr>
        <w:t>и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 высказывать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2B02F2" w:rsidRPr="007C343F" w:rsidRDefault="002B02F2" w:rsidP="002B02F2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делать выбор,</w:t>
      </w:r>
      <w:r w:rsidRPr="007C343F">
        <w:rPr>
          <w:rFonts w:ascii="Times New Roman" w:hAnsi="Times New Roman" w:cs="Times New Roman"/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2B02F2" w:rsidRPr="007C343F" w:rsidRDefault="002B02F2" w:rsidP="002B02F2">
      <w:pPr>
        <w:pStyle w:val="a8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43F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7C343F">
        <w:rPr>
          <w:rFonts w:ascii="Times New Roman" w:hAnsi="Times New Roman" w:cs="Times New Roman"/>
          <w:sz w:val="28"/>
          <w:szCs w:val="28"/>
        </w:rPr>
        <w:t xml:space="preserve"> результатами программы внеурочной деятельности по спортивно-оздоровительному направлению «</w:t>
      </w:r>
      <w:proofErr w:type="spellStart"/>
      <w:r w:rsidRPr="007C343F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sz w:val="28"/>
          <w:szCs w:val="28"/>
        </w:rPr>
        <w:t>» - является формирование следующих универсальных учебных действий (УУД):</w:t>
      </w:r>
    </w:p>
    <w:p w:rsidR="002B02F2" w:rsidRPr="007C343F" w:rsidRDefault="002B02F2" w:rsidP="002B02F2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2B02F2" w:rsidRPr="007C343F" w:rsidRDefault="002B02F2" w:rsidP="002B02F2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Определять </w:t>
      </w:r>
      <w:r w:rsidRPr="007C343F">
        <w:rPr>
          <w:rFonts w:ascii="Times New Roman" w:hAnsi="Times New Roman" w:cs="Times New Roman"/>
          <w:i/>
          <w:sz w:val="28"/>
          <w:szCs w:val="28"/>
        </w:rPr>
        <w:t>и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 формулировать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цель деятельности на уроке с помощью учителя.</w:t>
      </w:r>
    </w:p>
    <w:p w:rsidR="002B02F2" w:rsidRPr="007C343F" w:rsidRDefault="002B02F2" w:rsidP="002B02F2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>Проговаривать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последовательность действий на уроке.</w:t>
      </w:r>
    </w:p>
    <w:p w:rsidR="002B02F2" w:rsidRPr="007C343F" w:rsidRDefault="002B02F2" w:rsidP="002B02F2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высказывать</w:t>
      </w:r>
      <w:r w:rsidRPr="007C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43F">
        <w:rPr>
          <w:rFonts w:ascii="Times New Roman" w:hAnsi="Times New Roman" w:cs="Times New Roman"/>
          <w:sz w:val="28"/>
          <w:szCs w:val="28"/>
        </w:rPr>
        <w:t xml:space="preserve">своё предположение (версию) на основе работы с иллюстрацией, учить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работать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по предложенному учителем плану.</w:t>
      </w:r>
    </w:p>
    <w:p w:rsidR="002B02F2" w:rsidRPr="007C343F" w:rsidRDefault="002B02F2" w:rsidP="002B02F2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lastRenderedPageBreak/>
        <w:t>Средством формирования этих действий служит технология проблемного диалога на этапе изучения нового материала.</w:t>
      </w:r>
    </w:p>
    <w:p w:rsidR="002B02F2" w:rsidRPr="007C343F" w:rsidRDefault="002B02F2" w:rsidP="002B02F2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Учиться совместно с учителем и другими учениками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давать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эмоциональную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оценку</w:t>
      </w:r>
      <w:r w:rsidRPr="007C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43F">
        <w:rPr>
          <w:rFonts w:ascii="Times New Roman" w:hAnsi="Times New Roman" w:cs="Times New Roman"/>
          <w:sz w:val="28"/>
          <w:szCs w:val="28"/>
        </w:rPr>
        <w:t>деятельности класса на уроке.</w:t>
      </w:r>
    </w:p>
    <w:p w:rsidR="002B02F2" w:rsidRPr="007C343F" w:rsidRDefault="002B02F2" w:rsidP="002B02F2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B02F2" w:rsidRPr="007C343F" w:rsidRDefault="002B02F2" w:rsidP="002B02F2">
      <w:pPr>
        <w:pStyle w:val="a8"/>
        <w:ind w:left="460" w:hanging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>2. Познавательные УУД:</w:t>
      </w:r>
    </w:p>
    <w:p w:rsidR="002B02F2" w:rsidRPr="007C343F" w:rsidRDefault="002B02F2" w:rsidP="002B02F2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ориентироваться</w:t>
      </w:r>
      <w:r w:rsidRPr="007C343F">
        <w:rPr>
          <w:rFonts w:ascii="Times New Roman" w:hAnsi="Times New Roman" w:cs="Times New Roman"/>
          <w:sz w:val="28"/>
          <w:szCs w:val="28"/>
        </w:rPr>
        <w:t xml:space="preserve"> в учебнике (на развороте, в оглавлении, в словаре).</w:t>
      </w:r>
    </w:p>
    <w:p w:rsidR="002B02F2" w:rsidRPr="007C343F" w:rsidRDefault="002B02F2" w:rsidP="002B02F2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Добывать новые знания: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находить ответы</w:t>
      </w:r>
      <w:r w:rsidRPr="007C343F">
        <w:rPr>
          <w:rFonts w:ascii="Times New Roman" w:hAnsi="Times New Roman" w:cs="Times New Roman"/>
          <w:sz w:val="28"/>
          <w:szCs w:val="28"/>
        </w:rPr>
        <w:t xml:space="preserve"> на вопросы, используя учебник, свой жизненный опыт и информацию, полученную на уроке.</w:t>
      </w:r>
    </w:p>
    <w:p w:rsidR="002B02F2" w:rsidRPr="007C343F" w:rsidRDefault="002B02F2" w:rsidP="002B02F2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Перерабатывать полученную информацию: 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>делать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выводы в результате совместной работы всего класса.</w:t>
      </w:r>
    </w:p>
    <w:p w:rsidR="002B02F2" w:rsidRPr="007C343F" w:rsidRDefault="002B02F2" w:rsidP="002B02F2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2B02F2" w:rsidRPr="007C343F" w:rsidRDefault="002B02F2" w:rsidP="002B02F2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2B02F2" w:rsidRPr="007C343F" w:rsidRDefault="002B02F2" w:rsidP="002B02F2">
      <w:pPr>
        <w:pStyle w:val="a8"/>
        <w:ind w:left="820"/>
        <w:jc w:val="both"/>
        <w:rPr>
          <w:rFonts w:ascii="Times New Roman" w:hAnsi="Times New Roman" w:cs="Times New Roman"/>
          <w:sz w:val="28"/>
          <w:szCs w:val="28"/>
        </w:rPr>
      </w:pPr>
    </w:p>
    <w:p w:rsidR="002B02F2" w:rsidRPr="007C343F" w:rsidRDefault="002B02F2" w:rsidP="002B02F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   3. Коммуникативные УУД</w:t>
      </w:r>
      <w:r w:rsidRPr="007C343F">
        <w:rPr>
          <w:rFonts w:ascii="Times New Roman" w:hAnsi="Times New Roman" w:cs="Times New Roman"/>
          <w:i/>
          <w:sz w:val="28"/>
          <w:szCs w:val="28"/>
        </w:rPr>
        <w:t>:</w:t>
      </w:r>
    </w:p>
    <w:p w:rsidR="002B02F2" w:rsidRPr="007C343F" w:rsidRDefault="002B02F2" w:rsidP="002B02F2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2B02F2" w:rsidRPr="007C343F" w:rsidRDefault="002B02F2" w:rsidP="002B02F2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Слушать </w:t>
      </w:r>
      <w:r w:rsidRPr="007C343F">
        <w:rPr>
          <w:rFonts w:ascii="Times New Roman" w:hAnsi="Times New Roman" w:cs="Times New Roman"/>
          <w:sz w:val="28"/>
          <w:szCs w:val="28"/>
        </w:rPr>
        <w:t>и</w:t>
      </w:r>
      <w:r w:rsidRPr="007C343F">
        <w:rPr>
          <w:rFonts w:ascii="Times New Roman" w:hAnsi="Times New Roman" w:cs="Times New Roman"/>
          <w:b/>
          <w:i/>
          <w:sz w:val="28"/>
          <w:szCs w:val="28"/>
        </w:rPr>
        <w:t xml:space="preserve"> понимать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 речь других.</w:t>
      </w:r>
    </w:p>
    <w:p w:rsidR="002B02F2" w:rsidRPr="007C343F" w:rsidRDefault="002B02F2" w:rsidP="002B02F2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2B02F2" w:rsidRPr="007C343F" w:rsidRDefault="002B02F2" w:rsidP="002B02F2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Совместно договариваться о правилах общения и поведения в школе и следовать им.</w:t>
      </w:r>
    </w:p>
    <w:p w:rsidR="002B02F2" w:rsidRPr="007C343F" w:rsidRDefault="002B02F2" w:rsidP="002B02F2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2B02F2" w:rsidRPr="007C343F" w:rsidRDefault="002B02F2" w:rsidP="002B02F2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2B02F2" w:rsidRPr="007C343F" w:rsidRDefault="002B02F2" w:rsidP="002B02F2">
      <w:pPr>
        <w:pStyle w:val="a8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343F">
        <w:rPr>
          <w:rFonts w:ascii="Times New Roman" w:hAnsi="Times New Roman" w:cs="Times New Roman"/>
          <w:b/>
          <w:i/>
          <w:sz w:val="28"/>
          <w:szCs w:val="28"/>
        </w:rPr>
        <w:t>Оздоровительные результаты программы внеурочной деятельности:</w:t>
      </w:r>
    </w:p>
    <w:p w:rsidR="002B02F2" w:rsidRPr="007C343F" w:rsidRDefault="002B02F2" w:rsidP="002B02F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43F">
        <w:rPr>
          <w:rFonts w:ascii="Times New Roman" w:hAnsi="Times New Roman" w:cs="Times New Roman"/>
          <w:sz w:val="28"/>
          <w:szCs w:val="28"/>
        </w:rPr>
        <w:t>осознание  обучающимися</w:t>
      </w:r>
      <w:proofErr w:type="gramEnd"/>
      <w:r w:rsidRPr="007C343F">
        <w:rPr>
          <w:rFonts w:ascii="Times New Roman" w:hAnsi="Times New Roman" w:cs="Times New Roman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2B02F2" w:rsidRPr="007C343F" w:rsidRDefault="002B02F2" w:rsidP="002B02F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lastRenderedPageBreak/>
        <w:t>социальная адаптация детей, расширение сферы общения, приобретение опыта взаимодействия с окружающим миром.</w:t>
      </w:r>
    </w:p>
    <w:p w:rsidR="002B02F2" w:rsidRPr="007C343F" w:rsidRDefault="002B02F2" w:rsidP="002B02F2">
      <w:pPr>
        <w:pStyle w:val="a7"/>
        <w:spacing w:after="0" w:line="240" w:lineRule="auto"/>
        <w:ind w:left="66" w:firstLine="785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B02F2" w:rsidRPr="007C343F" w:rsidRDefault="002B02F2" w:rsidP="002B02F2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2F2" w:rsidRPr="007C343F" w:rsidRDefault="002B02F2" w:rsidP="001622C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343F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знаниям и умениям, которые должны приобрести </w:t>
      </w:r>
    </w:p>
    <w:p w:rsidR="002B02F2" w:rsidRPr="007C343F" w:rsidRDefault="002B02F2" w:rsidP="002B02F2">
      <w:pPr>
        <w:pStyle w:val="a7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 xml:space="preserve">обучающиеся в процессе реализации </w:t>
      </w:r>
    </w:p>
    <w:p w:rsidR="002B02F2" w:rsidRPr="007C343F" w:rsidRDefault="002B02F2" w:rsidP="002B02F2">
      <w:pPr>
        <w:pStyle w:val="a7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>программы внеурочной деятельности</w:t>
      </w:r>
    </w:p>
    <w:p w:rsidR="001622CF" w:rsidRPr="007C343F" w:rsidRDefault="001622CF" w:rsidP="002B02F2">
      <w:pPr>
        <w:pStyle w:val="a7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C343F">
        <w:rPr>
          <w:rFonts w:ascii="Times New Roman" w:hAnsi="Times New Roman" w:cs="Times New Roman"/>
          <w:b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b/>
          <w:sz w:val="28"/>
          <w:szCs w:val="28"/>
        </w:rPr>
        <w:t>»</w:t>
      </w:r>
    </w:p>
    <w:p w:rsidR="002B02F2" w:rsidRPr="007C343F" w:rsidRDefault="002B02F2" w:rsidP="002B02F2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2F2" w:rsidRPr="007C343F" w:rsidRDefault="002B02F2" w:rsidP="002B02F2">
      <w:pPr>
        <w:pStyle w:val="a7"/>
        <w:spacing w:after="0" w:line="240" w:lineRule="auto"/>
        <w:ind w:left="0" w:firstLine="830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В ходе реализация программы внеурочной деятельности по спортивно-оздоровительному направлению «</w:t>
      </w:r>
      <w:proofErr w:type="spellStart"/>
      <w:r w:rsidRPr="007C343F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sz w:val="28"/>
          <w:szCs w:val="28"/>
        </w:rPr>
        <w:t xml:space="preserve">» обучающиеся должны </w:t>
      </w:r>
      <w:r w:rsidRPr="007C343F">
        <w:rPr>
          <w:rFonts w:ascii="Times New Roman" w:hAnsi="Times New Roman" w:cs="Times New Roman"/>
          <w:b/>
          <w:sz w:val="28"/>
          <w:szCs w:val="28"/>
        </w:rPr>
        <w:t>знать</w:t>
      </w:r>
      <w:r w:rsidRPr="007C34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особенности влияния вредных привычек на здоровье младшего школьника;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особенности воздействия двигательной активности на организм человека;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основы рационального питания;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правила оказания первой помощи;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способы сохранения и </w:t>
      </w:r>
      <w:proofErr w:type="gramStart"/>
      <w:r w:rsidRPr="007C343F">
        <w:rPr>
          <w:rFonts w:ascii="Times New Roman" w:hAnsi="Times New Roman" w:cs="Times New Roman"/>
          <w:sz w:val="28"/>
          <w:szCs w:val="28"/>
        </w:rPr>
        <w:t>укрепление  здоровья</w:t>
      </w:r>
      <w:proofErr w:type="gramEnd"/>
      <w:r w:rsidRPr="007C343F">
        <w:rPr>
          <w:rFonts w:ascii="Times New Roman" w:hAnsi="Times New Roman" w:cs="Times New Roman"/>
          <w:sz w:val="28"/>
          <w:szCs w:val="28"/>
        </w:rPr>
        <w:t>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основы развития познавательной сферы;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свои права и права других людей; 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влияние здоровья на успешную учебную деятельность; 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значение физических упражнений для сохранения и укрепления здоровья; </w:t>
      </w:r>
    </w:p>
    <w:p w:rsidR="002B02F2" w:rsidRPr="007C343F" w:rsidRDefault="002B02F2" w:rsidP="002B02F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знания о “полезных” и “вредных” продуктах, значение режима питания.</w:t>
      </w:r>
    </w:p>
    <w:p w:rsidR="002B02F2" w:rsidRPr="007C343F" w:rsidRDefault="002B02F2" w:rsidP="002B02F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составлять индивидуальный режим дня и соблюдать его;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выполнять физические упражнения для развития физических навыков;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различать “полезные” и “вредные” продукты;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использовать средства профилактики ОРЗ, ОРВИ, клещевой энцефалит;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определять </w:t>
      </w:r>
      <w:proofErr w:type="gramStart"/>
      <w:r w:rsidRPr="007C343F">
        <w:rPr>
          <w:rFonts w:ascii="Times New Roman" w:hAnsi="Times New Roman" w:cs="Times New Roman"/>
          <w:sz w:val="28"/>
          <w:szCs w:val="28"/>
        </w:rPr>
        <w:t>благоприятные факторы</w:t>
      </w:r>
      <w:proofErr w:type="gramEnd"/>
      <w:r w:rsidRPr="007C343F">
        <w:rPr>
          <w:rFonts w:ascii="Times New Roman" w:hAnsi="Times New Roman" w:cs="Times New Roman"/>
          <w:sz w:val="28"/>
          <w:szCs w:val="28"/>
        </w:rPr>
        <w:t xml:space="preserve"> воздействующие на здоровье; 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заботиться о своем здоровье; 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находить выход из ситуаций, связанных с употреблением алкоголя, наркотиков, сигарет;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применять коммуникативные и презентационные навыки;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использовать навыки элементарной исследовательской деятельности в своей работе;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lastRenderedPageBreak/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находить выход из стрессовых ситуаций;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адекватно оценивать своё поведение в жизненных ситуациях;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отвечать за свои поступки;</w:t>
      </w:r>
    </w:p>
    <w:p w:rsidR="002B02F2" w:rsidRPr="007C343F" w:rsidRDefault="002B02F2" w:rsidP="002B02F2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>отстаивать свою нравственную позицию в ситуации выбора.</w:t>
      </w:r>
    </w:p>
    <w:p w:rsidR="002B02F2" w:rsidRPr="007C343F" w:rsidRDefault="002B02F2" w:rsidP="002B02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             В результате реализации </w:t>
      </w:r>
      <w:proofErr w:type="gramStart"/>
      <w:r w:rsidRPr="007C343F">
        <w:rPr>
          <w:rFonts w:ascii="Times New Roman" w:hAnsi="Times New Roman" w:cs="Times New Roman"/>
          <w:sz w:val="28"/>
          <w:szCs w:val="28"/>
        </w:rPr>
        <w:t>программы  внеурочной</w:t>
      </w:r>
      <w:proofErr w:type="gramEnd"/>
      <w:r w:rsidRPr="007C343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7C3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43F">
        <w:rPr>
          <w:rFonts w:ascii="Times New Roman" w:hAnsi="Times New Roman" w:cs="Times New Roman"/>
          <w:sz w:val="28"/>
          <w:szCs w:val="28"/>
        </w:rPr>
        <w:t xml:space="preserve">по </w:t>
      </w:r>
      <w:r w:rsidRPr="007C34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формированию культуры здоровья у обучающихся развиваются группы качеств: </w:t>
      </w:r>
      <w:r w:rsidRPr="007C343F">
        <w:rPr>
          <w:rFonts w:ascii="Times New Roman" w:hAnsi="Times New Roman" w:cs="Times New Roman"/>
          <w:sz w:val="28"/>
          <w:szCs w:val="28"/>
        </w:rPr>
        <w:t>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:rsidR="001622CF" w:rsidRPr="007C343F" w:rsidRDefault="001622CF" w:rsidP="002B02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3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2F2" w:rsidRPr="007C343F" w:rsidRDefault="001622CF" w:rsidP="002B02F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proofErr w:type="gramStart"/>
      <w:r w:rsidRPr="007C343F">
        <w:rPr>
          <w:rFonts w:ascii="Times New Roman" w:hAnsi="Times New Roman" w:cs="Times New Roman"/>
          <w:b/>
          <w:sz w:val="24"/>
          <w:szCs w:val="24"/>
        </w:rPr>
        <w:t>УЧЕБНОЙ  ПРОГРАММЫ</w:t>
      </w:r>
      <w:proofErr w:type="gramEnd"/>
      <w:r w:rsidR="002B02F2" w:rsidRPr="007C343F">
        <w:rPr>
          <w:rFonts w:ascii="Times New Roman" w:hAnsi="Times New Roman" w:cs="Times New Roman"/>
          <w:b/>
          <w:sz w:val="24"/>
          <w:szCs w:val="24"/>
        </w:rPr>
        <w:t xml:space="preserve">  КУРСА</w:t>
      </w:r>
    </w:p>
    <w:p w:rsidR="001622CF" w:rsidRPr="007C343F" w:rsidRDefault="001622CF" w:rsidP="002B02F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43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C343F">
        <w:rPr>
          <w:rFonts w:ascii="Times New Roman" w:hAnsi="Times New Roman" w:cs="Times New Roman"/>
          <w:b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b/>
          <w:sz w:val="28"/>
          <w:szCs w:val="28"/>
        </w:rPr>
        <w:t>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Введение Курс «</w:t>
      </w:r>
      <w:proofErr w:type="spellStart"/>
      <w:r w:rsidRPr="007C343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Здоровейка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 xml:space="preserve">» предназначен для обучающихся 1-4 классов, с учётом реализации её учителями начальных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классов,  занимающихся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вопросами обучения здоровому образу жизни с детьми в возрасте от 6 до 11лет, составлен в соответствии с возрастными особенностями обучающихся и рассчитан на проведение  1 часа в неделю:  1 класс — 33 часа в год, 2-4 классы -34 часа в год. Данный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курс  построен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на основании современных научных представлений о физиологическом, психологическом развитии ребенка этого возраста. Содержание курса раскрывает особенности соматического, психологического и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социального  здоровья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>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            Цель:</w:t>
      </w:r>
      <w:r w:rsidRPr="007C343F">
        <w:rPr>
          <w:rFonts w:ascii="Times New Roman" w:hAnsi="Times New Roman" w:cs="Times New Roman"/>
          <w:sz w:val="24"/>
          <w:szCs w:val="24"/>
        </w:rPr>
        <w:t xml:space="preserve">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обучать способам и приемам сохранения и укрепления собственного здоровья.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          Задачи: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 xml:space="preserve">представлений о: факторах, оказывающих влияющих на здоровье; правильном (здоровом) питании, его режиме, структуре, полезных продуктах; рациональной организации режима дня, учёбы и отдыха, двигательной активности; причинах возникновения зависимостей от табака, алкоголя и других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навыков конструктивного общения;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         Знать:</w:t>
      </w:r>
      <w:r w:rsidRPr="007C343F">
        <w:rPr>
          <w:rFonts w:ascii="Times New Roman" w:hAnsi="Times New Roman" w:cs="Times New Roman"/>
          <w:sz w:val="24"/>
          <w:szCs w:val="24"/>
        </w:rPr>
        <w:t xml:space="preserve"> основные вопросы гигиены, касающиеся профилактики вирусных заболеваний, передающихся воздушно-капельным путем;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особенности влияния вредных привычек на здоровье младшего школьника;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особенности воздействия двигательной активности на организм человека;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основы рационального питания;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lastRenderedPageBreak/>
        <w:t>правила оказания первой помощи;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способы сохранения и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укрепление  здоровья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>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основы развития познавательной сферы;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свои права и права других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людей ;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влияние здоровья на успешную учебную деятельность;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значение физических упражнений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для сохранение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и укрепление здоровья;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знания о “полезных” и “вредных” продуктах, значение режима питания.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Уметь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7C343F">
        <w:rPr>
          <w:rFonts w:ascii="Times New Roman" w:hAnsi="Times New Roman" w:cs="Times New Roman"/>
          <w:sz w:val="24"/>
          <w:szCs w:val="24"/>
        </w:rPr>
        <w:t xml:space="preserve"> составлять индивидуальный режим дня и соблюдать его;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выполнять физические упражнения для развития физических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навыков ;</w:t>
      </w:r>
      <w:proofErr w:type="gramEnd"/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различать “полезные” и “вредные” продукты;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использовать средства профилактики ОРЗ, СРВИ, клещевой энцефалит;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определять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благоприятные факторы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воздействующие на здоровье;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заботиться о своем здоровье;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находить выход из ситуаций, связанных с употреблением алкоголя, наркотиков, сигарет;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применять коммуникативные и презентационные навыки;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использовать навыки элементарной исследовательской деятельности в своей работе;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находить выход из стрессовых ситуаций;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адекватно оценивать своё поведение в жизненных ситуациях;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отвечать за свои поступки;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отстаивать свою нравственную позицию в ситуации выбора.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1  </w:t>
      </w:r>
      <w:r w:rsidRPr="007C343F">
        <w:rPr>
          <w:rFonts w:ascii="Times New Roman" w:hAnsi="Times New Roman" w:cs="Times New Roman"/>
          <w:b/>
          <w:bCs/>
          <w:i/>
          <w:sz w:val="24"/>
          <w:szCs w:val="24"/>
        </w:rPr>
        <w:t>Введение</w:t>
      </w:r>
      <w:proofErr w:type="gramEnd"/>
      <w:r w:rsidRPr="007C343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«Вот мы и в школе».(16 ч.)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 Определение   понятия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здоровье». Что такое здоровый образ жизни? Факторы,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укрепляющие здоровье. Личная гигиена, значение утренней гимнастики для организма.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1 класс         </w:t>
      </w:r>
      <w:r w:rsidRPr="007C343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4 часа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1.    </w:t>
      </w:r>
      <w:r w:rsidRPr="007C343F">
        <w:rPr>
          <w:rFonts w:ascii="Times New Roman" w:hAnsi="Times New Roman" w:cs="Times New Roman"/>
          <w:sz w:val="24"/>
          <w:szCs w:val="24"/>
        </w:rPr>
        <w:t>Дорога к доброму здоровью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Тема2     </w:t>
      </w:r>
      <w:r w:rsidRPr="007C343F">
        <w:rPr>
          <w:rFonts w:ascii="Times New Roman" w:hAnsi="Times New Roman" w:cs="Times New Roman"/>
          <w:sz w:val="24"/>
          <w:szCs w:val="24"/>
        </w:rPr>
        <w:t>Здоровье в порядке- спасибо зарядке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    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гостях у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                 Кукольный спектакль </w:t>
      </w:r>
      <w:r w:rsidRPr="007C343F">
        <w:rPr>
          <w:rFonts w:ascii="Times New Roman" w:hAnsi="Times New Roman" w:cs="Times New Roman"/>
          <w:sz w:val="24"/>
          <w:szCs w:val="24"/>
        </w:rPr>
        <w:tab/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Pr="007C343F">
        <w:rPr>
          <w:rFonts w:ascii="Times New Roman" w:hAnsi="Times New Roman" w:cs="Times New Roman"/>
          <w:sz w:val="24"/>
          <w:szCs w:val="24"/>
        </w:rPr>
        <w:t>К. Чуковский «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7C343F">
        <w:rPr>
          <w:rFonts w:ascii="Times New Roman" w:hAnsi="Times New Roman" w:cs="Times New Roman"/>
          <w:i/>
          <w:sz w:val="24"/>
          <w:szCs w:val="24"/>
        </w:rPr>
        <w:t>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Тема 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4  Праздник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чистоты «К нам приехал </w:t>
      </w:r>
      <w:proofErr w:type="spellStart"/>
      <w:r w:rsidRPr="007C343F">
        <w:rPr>
          <w:rFonts w:ascii="Times New Roman" w:hAnsi="Times New Roman" w:cs="Times New Roman"/>
          <w:sz w:val="24"/>
          <w:szCs w:val="24"/>
          <w:u w:val="single"/>
        </w:rPr>
        <w:t>Мойдодыр</w:t>
      </w:r>
      <w:proofErr w:type="spellEnd"/>
      <w:r w:rsidRPr="007C343F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C343F">
        <w:rPr>
          <w:rFonts w:ascii="Times New Roman" w:hAnsi="Times New Roman" w:cs="Times New Roman"/>
          <w:sz w:val="24"/>
          <w:szCs w:val="24"/>
        </w:rPr>
        <w:t xml:space="preserve"> (текущий контроль-праздник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класс-              4 часа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1       </w:t>
      </w:r>
      <w:r w:rsidRPr="007C343F">
        <w:rPr>
          <w:rFonts w:ascii="Times New Roman" w:hAnsi="Times New Roman" w:cs="Times New Roman"/>
          <w:b/>
          <w:sz w:val="24"/>
          <w:szCs w:val="24"/>
        </w:rPr>
        <w:t>Что мы знаем о ЗОЖ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2     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По стране </w:t>
      </w:r>
      <w:proofErr w:type="spellStart"/>
      <w:r w:rsidRPr="007C343F">
        <w:rPr>
          <w:rFonts w:ascii="Times New Roman" w:hAnsi="Times New Roman" w:cs="Times New Roman"/>
          <w:b/>
          <w:sz w:val="24"/>
          <w:szCs w:val="24"/>
        </w:rPr>
        <w:t>Здоровейке</w:t>
      </w:r>
      <w:proofErr w:type="spellEnd"/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3        </w:t>
      </w:r>
      <w:proofErr w:type="gramStart"/>
      <w:r w:rsidRPr="007C343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</w:rPr>
        <w:t xml:space="preserve"> гостях у </w:t>
      </w:r>
      <w:proofErr w:type="spellStart"/>
      <w:r w:rsidRPr="007C343F">
        <w:rPr>
          <w:rFonts w:ascii="Times New Roman" w:hAnsi="Times New Roman" w:cs="Times New Roman"/>
          <w:b/>
          <w:sz w:val="24"/>
          <w:szCs w:val="24"/>
        </w:rPr>
        <w:t>Мойдодыра</w:t>
      </w:r>
      <w:proofErr w:type="spellEnd"/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Тема 4     Я хозяин своего </w:t>
      </w:r>
      <w:proofErr w:type="gramStart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здоровья(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текущий контроль- КВН)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3класс –   4 часа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Тема 1 </w:t>
      </w:r>
      <w:proofErr w:type="gramStart"/>
      <w:r w:rsidRPr="007C343F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  </w:t>
      </w:r>
      <w:r w:rsidRPr="007C343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>Здоровый образ жизни, что это?»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2    </w:t>
      </w:r>
      <w:r w:rsidRPr="007C343F">
        <w:rPr>
          <w:rFonts w:ascii="Times New Roman" w:hAnsi="Times New Roman" w:cs="Times New Roman"/>
          <w:sz w:val="24"/>
          <w:szCs w:val="24"/>
        </w:rPr>
        <w:t>Личная гигиена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     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гостях у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  <w:t xml:space="preserve">Тема 4  </w:t>
      </w:r>
      <w:proofErr w:type="gramStart"/>
      <w:r w:rsidRPr="007C343F"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  <w:t xml:space="preserve">   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proofErr w:type="gramEnd"/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Остров здоровья»  (текущий контроль знаний  - игра)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  <w:lang w:eastAsia="en-US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класс-            4 часа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Cs/>
          <w:iCs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 Тема 2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>Здоровье и здоровый образ жизни»</w:t>
      </w:r>
      <w:r w:rsidRPr="007C343F">
        <w:rPr>
          <w:rFonts w:ascii="Times New Roman" w:hAnsi="Times New Roman" w:cs="Times New Roman"/>
          <w:bCs/>
          <w:iCs/>
          <w:sz w:val="24"/>
          <w:szCs w:val="24"/>
        </w:rPr>
        <w:t xml:space="preserve"> (1ч.).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3.</w:t>
      </w:r>
      <w:r w:rsidRPr="007C343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Pr="007C343F">
        <w:rPr>
          <w:rFonts w:ascii="Times New Roman" w:hAnsi="Times New Roman" w:cs="Times New Roman"/>
          <w:sz w:val="24"/>
          <w:szCs w:val="24"/>
        </w:rPr>
        <w:t>Правила личной гигиены(1ч)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   </w:t>
      </w:r>
      <w:r w:rsidRPr="007C343F">
        <w:rPr>
          <w:rFonts w:ascii="Times New Roman" w:hAnsi="Times New Roman" w:cs="Times New Roman"/>
          <w:sz w:val="24"/>
          <w:szCs w:val="24"/>
        </w:rPr>
        <w:t>Физическая активность и здоровье(1ч</w:t>
      </w:r>
      <w:r w:rsidRPr="007C343F">
        <w:rPr>
          <w:rFonts w:ascii="Times New Roman" w:hAnsi="Times New Roman" w:cs="Times New Roman"/>
          <w:i/>
          <w:sz w:val="24"/>
          <w:szCs w:val="24"/>
        </w:rPr>
        <w:t>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Тема 4</w:t>
      </w:r>
      <w:r w:rsidRPr="007C343F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   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  <w:t>Как познать себя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7C343F">
        <w:rPr>
          <w:rFonts w:ascii="Times New Roman" w:hAnsi="Times New Roman" w:cs="Times New Roman"/>
          <w:i/>
          <w:sz w:val="24"/>
          <w:szCs w:val="24"/>
        </w:rPr>
        <w:t>Текущий контроль знаний –За круглым столом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Раздел 2.   Питание и здоровье (20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>ч.)</w:t>
      </w: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Основы правильного питания, гигиенические навыки культуры поведения во время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1 класс – 5 часов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1    </w:t>
      </w:r>
      <w:r w:rsidRPr="007C343F">
        <w:rPr>
          <w:rFonts w:ascii="Times New Roman" w:hAnsi="Times New Roman" w:cs="Times New Roman"/>
          <w:sz w:val="24"/>
          <w:szCs w:val="24"/>
        </w:rPr>
        <w:t xml:space="preserve">Витаминная тарелка на каждый день. Конкурс рисунков «Витамины наши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друзь</w:t>
      </w:r>
      <w:proofErr w:type="spellEnd"/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                 и помощники»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2.   </w:t>
      </w:r>
      <w:r w:rsidRPr="007C343F">
        <w:rPr>
          <w:rFonts w:ascii="Times New Roman" w:hAnsi="Times New Roman" w:cs="Times New Roman"/>
          <w:sz w:val="24"/>
          <w:szCs w:val="24"/>
        </w:rPr>
        <w:t>Культура питания. Приглашаем к чаю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3.</w:t>
      </w:r>
      <w:r w:rsidRPr="007C343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C343F">
        <w:rPr>
          <w:rFonts w:ascii="Times New Roman" w:hAnsi="Times New Roman" w:cs="Times New Roman"/>
          <w:iCs/>
          <w:sz w:val="24"/>
          <w:szCs w:val="24"/>
        </w:rPr>
        <w:t>Ю.Тувим</w:t>
      </w:r>
      <w:proofErr w:type="spellEnd"/>
      <w:r w:rsidRPr="007C343F">
        <w:rPr>
          <w:rFonts w:ascii="Times New Roman" w:hAnsi="Times New Roman" w:cs="Times New Roman"/>
          <w:iCs/>
          <w:sz w:val="24"/>
          <w:szCs w:val="24"/>
        </w:rPr>
        <w:t xml:space="preserve"> «Овощи» (кукольный театр умеем ли мы правильно питаться)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4.   </w:t>
      </w:r>
      <w:r w:rsidRPr="007C343F">
        <w:rPr>
          <w:rFonts w:ascii="Times New Roman" w:hAnsi="Times New Roman" w:cs="Times New Roman"/>
          <w:iCs/>
          <w:sz w:val="24"/>
          <w:szCs w:val="24"/>
        </w:rPr>
        <w:t>Как и чем мы питаемся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5    Красный, жёлтый, зелёный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(Текущий контроль знаний- викторина)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класс-   5 часов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Правильное питание – залог здоровья Меню из трех блюд на всю жизнь.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Культура питания. Этикет.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3.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iCs/>
          <w:sz w:val="24"/>
          <w:szCs w:val="24"/>
        </w:rPr>
        <w:t>Спектакль «Я выбираю кашу»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4.</w:t>
      </w:r>
      <w:r w:rsidRPr="007C343F">
        <w:rPr>
          <w:rFonts w:ascii="Times New Roman" w:hAnsi="Times New Roman" w:cs="Times New Roman"/>
          <w:b/>
          <w:iCs/>
          <w:sz w:val="24"/>
          <w:szCs w:val="24"/>
        </w:rPr>
        <w:t xml:space="preserve"> «Что даёт нам море»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5  </w:t>
      </w:r>
      <w:r w:rsidRPr="007C343F">
        <w:rPr>
          <w:rFonts w:ascii="Times New Roman" w:hAnsi="Times New Roman" w:cs="Times New Roman"/>
          <w:b/>
          <w:iCs/>
          <w:sz w:val="24"/>
          <w:szCs w:val="24"/>
          <w:u w:val="single"/>
        </w:rPr>
        <w:t>Светофор</w:t>
      </w:r>
      <w:proofErr w:type="gramEnd"/>
      <w:r w:rsidRPr="007C343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здорового питания (Текущий контроль знаний- викторина</w:t>
      </w:r>
      <w:r w:rsidRPr="007C343F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 класс-  5 часов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sz w:val="24"/>
          <w:szCs w:val="24"/>
        </w:rPr>
        <w:t xml:space="preserve"> Игра «Смак»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sz w:val="24"/>
          <w:szCs w:val="24"/>
        </w:rPr>
        <w:t xml:space="preserve"> Правильное питание –залог физического и психологического здоровья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3.</w:t>
      </w:r>
      <w:r w:rsidRPr="007C343F">
        <w:rPr>
          <w:rFonts w:ascii="Times New Roman" w:hAnsi="Times New Roman" w:cs="Times New Roman"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iCs/>
          <w:sz w:val="24"/>
          <w:szCs w:val="24"/>
        </w:rPr>
        <w:t>Вредные микробы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4. </w:t>
      </w:r>
      <w:r w:rsidRPr="007C343F">
        <w:rPr>
          <w:rFonts w:ascii="Times New Roman" w:hAnsi="Times New Roman" w:cs="Times New Roman"/>
          <w:sz w:val="24"/>
          <w:szCs w:val="24"/>
        </w:rPr>
        <w:t>Что такое здоровая пища и как её приготовить</w:t>
      </w:r>
      <w:r w:rsidRPr="007C343F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 xml:space="preserve">5 </w:t>
      </w:r>
      <w:r w:rsidRPr="007C343F">
        <w:rPr>
          <w:rFonts w:ascii="Times New Roman" w:hAnsi="Times New Roman" w:cs="Times New Roman"/>
          <w:iCs/>
          <w:sz w:val="24"/>
          <w:szCs w:val="24"/>
          <w:u w:val="single"/>
        </w:rPr>
        <w:t xml:space="preserve">«Чудесный </w:t>
      </w:r>
      <w:proofErr w:type="spellStart"/>
      <w:proofErr w:type="gramStart"/>
      <w:r w:rsidRPr="007C343F">
        <w:rPr>
          <w:rFonts w:ascii="Times New Roman" w:hAnsi="Times New Roman" w:cs="Times New Roman"/>
          <w:iCs/>
          <w:sz w:val="24"/>
          <w:szCs w:val="24"/>
          <w:u w:val="single"/>
        </w:rPr>
        <w:t>сундучок»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Текущий</w:t>
      </w:r>
      <w:proofErr w:type="spellEnd"/>
      <w:proofErr w:type="gramEnd"/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контроль знаний – КВН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 класс</w:t>
      </w:r>
      <w:proofErr w:type="gramEnd"/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-     5 часов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1   </w:t>
      </w:r>
      <w:r w:rsidRPr="007C343F">
        <w:rPr>
          <w:rFonts w:ascii="Times New Roman" w:hAnsi="Times New Roman" w:cs="Times New Roman"/>
          <w:sz w:val="24"/>
          <w:szCs w:val="24"/>
        </w:rPr>
        <w:t>Питание необходимое условие для жизни человека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2. </w:t>
      </w:r>
      <w:r w:rsidRPr="007C343F">
        <w:rPr>
          <w:rFonts w:ascii="Times New Roman" w:hAnsi="Times New Roman" w:cs="Times New Roman"/>
          <w:sz w:val="24"/>
          <w:szCs w:val="24"/>
        </w:rPr>
        <w:t>Здоровая пища для всей семьи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3.</w:t>
      </w:r>
      <w:r w:rsidRPr="007C343F">
        <w:rPr>
          <w:rFonts w:ascii="Times New Roman" w:hAnsi="Times New Roman" w:cs="Times New Roman"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iCs/>
          <w:sz w:val="24"/>
          <w:szCs w:val="24"/>
        </w:rPr>
        <w:t xml:space="preserve">Как питались в стародавние </w:t>
      </w:r>
      <w:proofErr w:type="gramStart"/>
      <w:r w:rsidRPr="007C343F">
        <w:rPr>
          <w:rFonts w:ascii="Times New Roman" w:hAnsi="Times New Roman" w:cs="Times New Roman"/>
          <w:iCs/>
          <w:sz w:val="24"/>
          <w:szCs w:val="24"/>
        </w:rPr>
        <w:t>времена  и</w:t>
      </w:r>
      <w:proofErr w:type="gramEnd"/>
      <w:r w:rsidRPr="007C343F">
        <w:rPr>
          <w:rFonts w:ascii="Times New Roman" w:hAnsi="Times New Roman" w:cs="Times New Roman"/>
          <w:iCs/>
          <w:sz w:val="24"/>
          <w:szCs w:val="24"/>
        </w:rPr>
        <w:t xml:space="preserve"> питание нашего времени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4.  </w:t>
      </w:r>
      <w:r w:rsidRPr="007C343F">
        <w:rPr>
          <w:rFonts w:ascii="Times New Roman" w:hAnsi="Times New Roman" w:cs="Times New Roman"/>
          <w:sz w:val="24"/>
          <w:szCs w:val="24"/>
        </w:rPr>
        <w:t>Секреты здорового питания. Рацион питания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«Богатырская </w:t>
      </w:r>
      <w:proofErr w:type="spellStart"/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силушка»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Текущий</w:t>
      </w:r>
      <w:proofErr w:type="spellEnd"/>
      <w:proofErr w:type="gramEnd"/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контроль знаний –КВН</w:t>
      </w: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Раздел 3. Моё здоровье в моих 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</w:rPr>
        <w:t>руках( 28</w:t>
      </w:r>
      <w:proofErr w:type="gramEnd"/>
      <w:r w:rsidRPr="007C343F">
        <w:rPr>
          <w:rFonts w:ascii="Times New Roman" w:hAnsi="Times New Roman" w:cs="Times New Roman"/>
          <w:b/>
          <w:i/>
          <w:sz w:val="24"/>
          <w:szCs w:val="24"/>
        </w:rPr>
        <w:t>ч.)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 (7 часов</w:t>
      </w: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sz w:val="24"/>
          <w:szCs w:val="24"/>
        </w:rPr>
        <w:t xml:space="preserve"> Соблюдаем мы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режим ,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быть здоровыми хотим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 xml:space="preserve">Соблюдаем мы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режим ,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быть здоровыми хотим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iCs/>
          <w:sz w:val="24"/>
          <w:szCs w:val="24"/>
        </w:rPr>
        <w:t>Кукольный театр Стихотворение «Ручеёк»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4 </w:t>
      </w:r>
      <w:r w:rsidRPr="007C343F">
        <w:rPr>
          <w:rFonts w:ascii="Times New Roman" w:hAnsi="Times New Roman" w:cs="Times New Roman"/>
          <w:sz w:val="24"/>
          <w:szCs w:val="24"/>
        </w:rPr>
        <w:t>Экскурсия «Сезонные изменения и как их принимает человек»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sz w:val="24"/>
          <w:szCs w:val="24"/>
        </w:rPr>
        <w:t>Как обезопасить свою жизнь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6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День здоровья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7C343F">
        <w:rPr>
          <w:rFonts w:ascii="Times New Roman" w:hAnsi="Times New Roman" w:cs="Times New Roman"/>
          <w:sz w:val="24"/>
          <w:szCs w:val="24"/>
        </w:rPr>
        <w:t>Мы болезнь победим быть здоровыми хотим»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7 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здоровом теле здоровый дух Текущий контроль знаний(Викторина)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 (7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Сон и его значение для здоровья человека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sz w:val="24"/>
          <w:szCs w:val="24"/>
        </w:rPr>
        <w:t>Закаливание в домашних условиях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b/>
          <w:sz w:val="24"/>
          <w:szCs w:val="24"/>
        </w:rPr>
        <w:t>День здоровья «Будьте здоровы»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iCs/>
          <w:sz w:val="24"/>
          <w:szCs w:val="24"/>
        </w:rPr>
        <w:t>Иммунитет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b/>
          <w:sz w:val="24"/>
          <w:szCs w:val="24"/>
        </w:rPr>
        <w:t>Беседа “Как сохранять и укреплять свое здоровье”.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Тема 6 </w:t>
      </w:r>
      <w:r w:rsidRPr="007C343F">
        <w:rPr>
          <w:rFonts w:ascii="Times New Roman" w:hAnsi="Times New Roman" w:cs="Times New Roman"/>
          <w:b/>
          <w:sz w:val="24"/>
          <w:szCs w:val="24"/>
        </w:rPr>
        <w:t>Спорт в жизни ребёнка.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7 </w:t>
      </w: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Слагаемые здоровья Текущий контроль знаний- за круглым столом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 класс (7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sz w:val="24"/>
          <w:szCs w:val="24"/>
        </w:rPr>
        <w:t xml:space="preserve"> Труд и здоровье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Наш мозг и его волшебные действия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 xml:space="preserve">День </w:t>
      </w:r>
      <w:proofErr w:type="spellStart"/>
      <w:proofErr w:type="gramStart"/>
      <w:r w:rsidRPr="007C343F">
        <w:rPr>
          <w:rFonts w:ascii="Times New Roman" w:hAnsi="Times New Roman" w:cs="Times New Roman"/>
          <w:sz w:val="24"/>
          <w:szCs w:val="24"/>
        </w:rPr>
        <w:t>здоровья«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>Хочу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 xml:space="preserve"> остаться здоровым</w:t>
      </w:r>
      <w:r w:rsidRPr="007C343F">
        <w:rPr>
          <w:rFonts w:ascii="Times New Roman" w:hAnsi="Times New Roman" w:cs="Times New Roman"/>
          <w:i/>
          <w:sz w:val="24"/>
          <w:szCs w:val="24"/>
        </w:rPr>
        <w:t>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sz w:val="24"/>
          <w:szCs w:val="24"/>
        </w:rPr>
        <w:t xml:space="preserve"> Солнце, воздух и вода наши лучшие друзья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sz w:val="24"/>
          <w:szCs w:val="24"/>
        </w:rPr>
        <w:t>Беседа “Как сохранять и укреплять свое здоровье”.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6 </w:t>
      </w:r>
      <w:r w:rsidRPr="007C343F">
        <w:rPr>
          <w:rFonts w:ascii="Times New Roman" w:hAnsi="Times New Roman" w:cs="Times New Roman"/>
          <w:sz w:val="24"/>
          <w:szCs w:val="24"/>
        </w:rPr>
        <w:t>Экскурсия «Природа – источник здоровья»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7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«Моё здоровье в моих руках» Текущий контроль знаний-викторина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класс (7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Cs/>
          <w:sz w:val="24"/>
          <w:szCs w:val="24"/>
        </w:rPr>
        <w:t xml:space="preserve"> Домашняя аптечка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«Мы за здоровый образ жизни»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 </w:t>
      </w:r>
      <w:r w:rsidRPr="007C343F">
        <w:rPr>
          <w:rFonts w:ascii="Times New Roman" w:hAnsi="Times New Roman" w:cs="Times New Roman"/>
          <w:sz w:val="24"/>
          <w:szCs w:val="24"/>
        </w:rPr>
        <w:t>Марафон «Сколько стоит твоё здоровье»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sz w:val="24"/>
          <w:szCs w:val="24"/>
        </w:rPr>
        <w:t xml:space="preserve">«Береги зрение с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молоду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>».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sz w:val="24"/>
          <w:szCs w:val="24"/>
        </w:rPr>
        <w:t>Как избежать искривления позвоночника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6 </w:t>
      </w:r>
      <w:r w:rsidRPr="007C343F">
        <w:rPr>
          <w:rFonts w:ascii="Times New Roman" w:hAnsi="Times New Roman" w:cs="Times New Roman"/>
          <w:sz w:val="24"/>
          <w:szCs w:val="24"/>
        </w:rPr>
        <w:t>Отдых для здоровья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7 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Умеем ли мы отвечать за своё здоровье Текущий контроль знаний-викторина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Раздел 4. Я в школе и дома (36ч.)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7C343F">
        <w:rPr>
          <w:rFonts w:ascii="Times New Roman" w:hAnsi="Times New Roman" w:cs="Times New Roman"/>
          <w:sz w:val="24"/>
          <w:szCs w:val="24"/>
        </w:rPr>
        <w:t>Социально одобряемые нормы и правила поведения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 (6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1 </w:t>
      </w:r>
      <w:r w:rsidRPr="007C343F">
        <w:rPr>
          <w:rFonts w:ascii="Times New Roman" w:hAnsi="Times New Roman" w:cs="Times New Roman"/>
          <w:sz w:val="24"/>
          <w:szCs w:val="24"/>
        </w:rPr>
        <w:t xml:space="preserve">Мой внешний вид –залог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здоровья .</w:t>
      </w:r>
      <w:proofErr w:type="gramEnd"/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2 </w:t>
      </w:r>
      <w:r w:rsidRPr="007C343F">
        <w:rPr>
          <w:rFonts w:ascii="Times New Roman" w:hAnsi="Times New Roman" w:cs="Times New Roman"/>
          <w:sz w:val="24"/>
          <w:szCs w:val="24"/>
        </w:rPr>
        <w:t>Зрение – это сила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 </w:t>
      </w:r>
      <w:r w:rsidRPr="007C343F">
        <w:rPr>
          <w:rFonts w:ascii="Times New Roman" w:hAnsi="Times New Roman" w:cs="Times New Roman"/>
          <w:sz w:val="24"/>
          <w:szCs w:val="24"/>
        </w:rPr>
        <w:t>Осанка – это красиво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4 </w:t>
      </w:r>
      <w:r w:rsidRPr="007C343F">
        <w:rPr>
          <w:rFonts w:ascii="Times New Roman" w:hAnsi="Times New Roman" w:cs="Times New Roman"/>
          <w:sz w:val="24"/>
          <w:szCs w:val="24"/>
        </w:rPr>
        <w:t>Весёлые переменки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sz w:val="24"/>
          <w:szCs w:val="24"/>
        </w:rPr>
        <w:t>Здоровье и домашние задания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6 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Мы весёлые 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ребята ,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быть здоровыми хотим , все болезни победим Текущий контроль знаний.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 (6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1 </w:t>
      </w:r>
      <w:r w:rsidRPr="007C343F">
        <w:rPr>
          <w:rFonts w:ascii="Times New Roman" w:hAnsi="Times New Roman" w:cs="Times New Roman"/>
          <w:b/>
          <w:sz w:val="24"/>
          <w:szCs w:val="24"/>
        </w:rPr>
        <w:t>Я и мои одноклассники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>Почему устают глаза?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3 </w:t>
      </w:r>
      <w:r w:rsidRPr="007C343F">
        <w:rPr>
          <w:rFonts w:ascii="Times New Roman" w:hAnsi="Times New Roman" w:cs="Times New Roman"/>
          <w:b/>
          <w:sz w:val="24"/>
          <w:szCs w:val="24"/>
        </w:rPr>
        <w:t>Гигиена позвоночника. Сколиоз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4 </w:t>
      </w:r>
      <w:r w:rsidRPr="007C343F">
        <w:rPr>
          <w:rFonts w:ascii="Times New Roman" w:hAnsi="Times New Roman" w:cs="Times New Roman"/>
          <w:b/>
          <w:sz w:val="24"/>
          <w:szCs w:val="24"/>
        </w:rPr>
        <w:t>Шалости и травмы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b/>
          <w:sz w:val="24"/>
          <w:szCs w:val="24"/>
        </w:rPr>
        <w:t>«Я сажусь за уроки» Переутомление и утомление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6 </w:t>
      </w: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Умники и умницы Текущий контроль знаний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 класс (6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1 </w:t>
      </w:r>
      <w:r w:rsidRPr="007C343F">
        <w:rPr>
          <w:rFonts w:ascii="Times New Roman" w:hAnsi="Times New Roman" w:cs="Times New Roman"/>
          <w:sz w:val="24"/>
          <w:szCs w:val="24"/>
        </w:rPr>
        <w:t>Мой внешний вид –залог здоровья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Доброречие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>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sz w:val="24"/>
          <w:szCs w:val="24"/>
        </w:rPr>
        <w:t xml:space="preserve"> Спектакль С.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Преображнский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Капризка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>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sz w:val="24"/>
          <w:szCs w:val="24"/>
        </w:rPr>
        <w:t>«Бесценный дар- зрение»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Тема5 </w:t>
      </w:r>
      <w:r w:rsidRPr="007C343F">
        <w:rPr>
          <w:rFonts w:ascii="Times New Roman" w:hAnsi="Times New Roman" w:cs="Times New Roman"/>
          <w:sz w:val="24"/>
          <w:szCs w:val="24"/>
        </w:rPr>
        <w:t>Гигиена правильной осанки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Тема6</w:t>
      </w:r>
      <w:r w:rsidRPr="007C343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Спасатели ,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C343F">
        <w:rPr>
          <w:rFonts w:ascii="Times New Roman" w:hAnsi="Times New Roman" w:cs="Times New Roman"/>
          <w:sz w:val="24"/>
          <w:szCs w:val="24"/>
          <w:u w:val="single"/>
        </w:rPr>
        <w:t>вперёд!»Текущий</w:t>
      </w:r>
      <w:proofErr w:type="spell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контроль знаний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класс (6 часов)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sz w:val="24"/>
          <w:szCs w:val="24"/>
        </w:rPr>
        <w:t>«Мы здоровьем дорожим – соблюдая свой режим»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lastRenderedPageBreak/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«Класс не улица ребята! И запомнить это надо!»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sz w:val="24"/>
          <w:szCs w:val="24"/>
        </w:rPr>
        <w:t xml:space="preserve"> Кукольный спектакль «Спеши делать добро»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4 </w:t>
      </w:r>
      <w:r w:rsidRPr="007C343F">
        <w:rPr>
          <w:rFonts w:ascii="Times New Roman" w:hAnsi="Times New Roman" w:cs="Times New Roman"/>
          <w:sz w:val="24"/>
          <w:szCs w:val="24"/>
        </w:rPr>
        <w:t>Что такое дружба? Как дружить в школе?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5 </w:t>
      </w:r>
      <w:r w:rsidRPr="007C343F">
        <w:rPr>
          <w:rFonts w:ascii="Times New Roman" w:hAnsi="Times New Roman" w:cs="Times New Roman"/>
          <w:sz w:val="24"/>
          <w:szCs w:val="24"/>
        </w:rPr>
        <w:t>Мода и школьные будни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6 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Делу 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время ,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потехе час. Текущий контроль знаний-  игра викторина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Раздел 5. Чтоб забыть про докторов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</w:rPr>
        <w:t>( 16</w:t>
      </w:r>
      <w:proofErr w:type="gramEnd"/>
      <w:r w:rsidRPr="007C343F">
        <w:rPr>
          <w:rFonts w:ascii="Times New Roman" w:hAnsi="Times New Roman" w:cs="Times New Roman"/>
          <w:b/>
          <w:i/>
          <w:sz w:val="24"/>
          <w:szCs w:val="24"/>
        </w:rPr>
        <w:t>ч.)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Обучение здоровому образу жизни за счет формирования умений делать выбор "быть здоровым".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1 Хочу остаться здоровым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Вкусные и полезные вкусности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3. </w:t>
      </w:r>
      <w:r w:rsidRPr="007C343F">
        <w:rPr>
          <w:rFonts w:ascii="Times New Roman" w:hAnsi="Times New Roman" w:cs="Times New Roman"/>
          <w:sz w:val="24"/>
          <w:szCs w:val="24"/>
        </w:rPr>
        <w:t xml:space="preserve">День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здоровья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>Как хорошо      здоровым быть»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sz w:val="24"/>
          <w:szCs w:val="24"/>
        </w:rPr>
        <w:t>«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Как сохранять и укреплять свое здоровье» Текущий контроль знаний- круглый стол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С. Преображенский «Огородники»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Как защитить себя от </w:t>
      </w:r>
      <w:proofErr w:type="gramStart"/>
      <w:r w:rsidRPr="007C343F">
        <w:rPr>
          <w:rFonts w:ascii="Times New Roman" w:hAnsi="Times New Roman" w:cs="Times New Roman"/>
          <w:b/>
          <w:sz w:val="24"/>
          <w:szCs w:val="24"/>
        </w:rPr>
        <w:t>болезни.(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</w:rPr>
        <w:t>Выставка рисунков)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День здоровья «Самый здоровый класс»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Разговор о правильном питании» Вкусные и полезные вкусности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Текущий контроль знаний-</w:t>
      </w:r>
      <w:r w:rsidRPr="007C34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городской </w:t>
      </w:r>
      <w:proofErr w:type="spellStart"/>
      <w:proofErr w:type="gramStart"/>
      <w:r w:rsidRPr="007C343F">
        <w:rPr>
          <w:rFonts w:ascii="Times New Roman" w:hAnsi="Times New Roman" w:cs="Times New Roman"/>
          <w:b/>
          <w:bCs/>
          <w:sz w:val="24"/>
          <w:szCs w:val="24"/>
          <w:u w:val="single"/>
        </w:rPr>
        <w:t>конкурс</w:t>
      </w: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Разговор</w:t>
      </w:r>
      <w:proofErr w:type="spellEnd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правильном питании»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sz w:val="24"/>
          <w:szCs w:val="24"/>
        </w:rPr>
        <w:t xml:space="preserve"> Шарль Перро «Красная шапочка»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Движение это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жизнь</w:t>
      </w:r>
      <w:r w:rsidRPr="007C343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День здоровья «Дальше, быстрее, выше»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«Разговор о правильном питании» Вкусные и полезные вкусности Текущий контроль знаний городской конкурс «Разговор о правильном питании»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</w:t>
      </w:r>
      <w:r w:rsidRPr="007C343F">
        <w:rPr>
          <w:rFonts w:ascii="Times New Roman" w:hAnsi="Times New Roman" w:cs="Times New Roman"/>
          <w:sz w:val="24"/>
          <w:szCs w:val="24"/>
        </w:rPr>
        <w:t>1Чтоб болезней не бояться, надо спортом заниматься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День здоровья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 xml:space="preserve">«За здоровый образ жизни». 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sz w:val="24"/>
          <w:szCs w:val="24"/>
        </w:rPr>
        <w:t xml:space="preserve"> Кукольный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спектакль  Преображенский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«Огородники»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«Разговор о правильном питании» Вкусные и полезные вкусности Текущий контроль знаний городской конкурс «Разговор о правильном питании»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Раздел 6. Я и моё ближайшее окружение (15 ч.)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Развитие познавательных процессов, значимые взрослые, вредные привычки, настроение в школе и дома; моё настроение, ориентировано на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формирование  позитивного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отношения к самому себе, потребности в саморазвитии, стимулирование к самовоспитанию.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 (3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Моё настроение. Передай улыбку по кругу.  Выставка рисунков «Моё настроение»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Вредные и полезные привычки.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Я б в спасатели пошел” Текущий контроль знаний- ролевая игра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b/>
          <w:sz w:val="24"/>
          <w:szCs w:val="24"/>
        </w:rPr>
        <w:t>Мир эмоций и чувств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sz w:val="24"/>
          <w:szCs w:val="24"/>
        </w:rPr>
        <w:t>Вредные привычки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3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</w:rPr>
        <w:t>Веснянка»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мире интересного. Текущий контроль знаний- </w:t>
      </w:r>
      <w:proofErr w:type="gramStart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Научно</w:t>
      </w:r>
      <w:proofErr w:type="gramEnd"/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–практическая конференция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Мир моих увлечений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lastRenderedPageBreak/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Вредные привычки и их профилактика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 xml:space="preserve">Добро </w:t>
      </w:r>
      <w:proofErr w:type="gramStart"/>
      <w:r w:rsidRPr="007C343F">
        <w:rPr>
          <w:rFonts w:ascii="Times New Roman" w:hAnsi="Times New Roman" w:cs="Times New Roman"/>
          <w:sz w:val="24"/>
          <w:szCs w:val="24"/>
        </w:rPr>
        <w:t>лучше ,</w:t>
      </w:r>
      <w:proofErr w:type="gramEnd"/>
      <w:r w:rsidRPr="007C343F">
        <w:rPr>
          <w:rFonts w:ascii="Times New Roman" w:hAnsi="Times New Roman" w:cs="Times New Roman"/>
          <w:sz w:val="24"/>
          <w:szCs w:val="24"/>
        </w:rPr>
        <w:t xml:space="preserve"> чем зло, зависть, жадность.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Кукольный спектакль </w:t>
      </w:r>
      <w:proofErr w:type="spellStart"/>
      <w:r w:rsidRPr="007C343F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7C343F">
        <w:rPr>
          <w:rFonts w:ascii="Times New Roman" w:hAnsi="Times New Roman" w:cs="Times New Roman"/>
          <w:sz w:val="24"/>
          <w:szCs w:val="24"/>
        </w:rPr>
        <w:t xml:space="preserve"> «Сказка о рыбаке и рыбке»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мире интересного. Текущий контроль знаний- 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Научно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–практическая конференция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Размышление о жизненном опыте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sz w:val="24"/>
          <w:szCs w:val="24"/>
        </w:rPr>
        <w:t>Вредные привычки и их профилактика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Школа и моё настроение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 мире интересного. Текущий контроль знаний- итоговая диагностика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Раздел 7. «Вот и стали мы на </w:t>
      </w:r>
      <w:proofErr w:type="gramStart"/>
      <w:r w:rsidRPr="007C343F">
        <w:rPr>
          <w:rFonts w:ascii="Times New Roman" w:hAnsi="Times New Roman" w:cs="Times New Roman"/>
          <w:b/>
          <w:i/>
          <w:sz w:val="24"/>
          <w:szCs w:val="24"/>
        </w:rPr>
        <w:t>год  взрослей</w:t>
      </w:r>
      <w:proofErr w:type="gramEnd"/>
      <w:r w:rsidRPr="007C343F">
        <w:rPr>
          <w:rFonts w:ascii="Times New Roman" w:hAnsi="Times New Roman" w:cs="Times New Roman"/>
          <w:b/>
          <w:i/>
          <w:sz w:val="24"/>
          <w:szCs w:val="24"/>
        </w:rPr>
        <w:t>» ( 16ч.)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>Первая доврачебная помощь в летний период, опасности летнего периода.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1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Опасности летом (просмотр видео фильма)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sz w:val="24"/>
          <w:szCs w:val="24"/>
        </w:rPr>
        <w:t>Первая доврачебная помощь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Вредные и полезные растения.</w:t>
      </w:r>
      <w:r w:rsidRPr="007C343F">
        <w:rPr>
          <w:rFonts w:ascii="Times New Roman" w:hAnsi="Times New Roman" w:cs="Times New Roman"/>
          <w:iCs/>
          <w:sz w:val="24"/>
          <w:szCs w:val="24"/>
        </w:rPr>
        <w:t xml:space="preserve"> Кукольный театр: Русская народная сказка «Репка»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Чему мы научились за год. Итоговый контроль знаний- диагностика.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2 класс (4 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b/>
          <w:sz w:val="24"/>
          <w:szCs w:val="24"/>
        </w:rPr>
        <w:t>Я и опасность.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b/>
          <w:sz w:val="24"/>
          <w:szCs w:val="24"/>
        </w:rPr>
        <w:t xml:space="preserve">Чем и как можно отравиться.  Кукольный спектакль </w:t>
      </w:r>
      <w:proofErr w:type="spellStart"/>
      <w:r w:rsidRPr="007C343F">
        <w:rPr>
          <w:rFonts w:ascii="Times New Roman" w:hAnsi="Times New Roman" w:cs="Times New Roman"/>
          <w:b/>
          <w:sz w:val="24"/>
          <w:szCs w:val="24"/>
        </w:rPr>
        <w:t>А.Колобова</w:t>
      </w:r>
      <w:proofErr w:type="spellEnd"/>
      <w:r w:rsidRPr="007C343F">
        <w:rPr>
          <w:rFonts w:ascii="Times New Roman" w:hAnsi="Times New Roman" w:cs="Times New Roman"/>
          <w:b/>
          <w:sz w:val="24"/>
          <w:szCs w:val="24"/>
        </w:rPr>
        <w:t xml:space="preserve"> «Красивые грибы»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b/>
          <w:iCs/>
          <w:sz w:val="24"/>
          <w:szCs w:val="24"/>
        </w:rPr>
        <w:t>Первая помощь при отравлении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 xml:space="preserve">Тема 4   </w:t>
      </w:r>
      <w:r w:rsidRPr="007C343F">
        <w:rPr>
          <w:rFonts w:ascii="Times New Roman" w:hAnsi="Times New Roman" w:cs="Times New Roman"/>
          <w:b/>
          <w:sz w:val="24"/>
          <w:szCs w:val="24"/>
          <w:u w:val="single"/>
        </w:rPr>
        <w:t>Наши успехи и достижения. Итоговый   контроль знаний- диагностика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3 класс (4часа)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Я и опасность.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sz w:val="24"/>
          <w:szCs w:val="24"/>
        </w:rPr>
        <w:t>Лесная аптека на службе человека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3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Игра «Не зная броду, не суйся в воду»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4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>Чему мы научились и чего достигли. Итоговый контроль знаний- диагностика.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  <w:u w:val="single"/>
        </w:rPr>
        <w:t>4 класс (4часа)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1</w:t>
      </w:r>
      <w:r w:rsidRPr="007C343F">
        <w:rPr>
          <w:rFonts w:ascii="Times New Roman" w:hAnsi="Times New Roman" w:cs="Times New Roman"/>
          <w:i/>
          <w:sz w:val="24"/>
          <w:szCs w:val="24"/>
        </w:rPr>
        <w:tab/>
      </w:r>
      <w:r w:rsidRPr="007C343F">
        <w:rPr>
          <w:rFonts w:ascii="Times New Roman" w:hAnsi="Times New Roman" w:cs="Times New Roman"/>
          <w:sz w:val="24"/>
          <w:szCs w:val="24"/>
        </w:rPr>
        <w:t>Я и опасность.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>Тема 2.</w:t>
      </w:r>
      <w:r w:rsidRPr="007C34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43F">
        <w:rPr>
          <w:rFonts w:ascii="Times New Roman" w:hAnsi="Times New Roman" w:cs="Times New Roman"/>
          <w:sz w:val="24"/>
          <w:szCs w:val="24"/>
        </w:rPr>
        <w:t>Игра «Мой горизонт»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3   </w:t>
      </w:r>
      <w:r w:rsidRPr="007C343F">
        <w:rPr>
          <w:rFonts w:ascii="Times New Roman" w:hAnsi="Times New Roman" w:cs="Times New Roman"/>
          <w:sz w:val="24"/>
          <w:szCs w:val="24"/>
        </w:rPr>
        <w:t>Гордо реет флаг здоровья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7C343F">
        <w:rPr>
          <w:rFonts w:ascii="Times New Roman" w:hAnsi="Times New Roman" w:cs="Times New Roman"/>
          <w:i/>
          <w:sz w:val="24"/>
          <w:szCs w:val="24"/>
        </w:rPr>
        <w:t xml:space="preserve">Тема </w:t>
      </w:r>
      <w:proofErr w:type="gramStart"/>
      <w:r w:rsidRPr="007C343F">
        <w:rPr>
          <w:rFonts w:ascii="Times New Roman" w:hAnsi="Times New Roman" w:cs="Times New Roman"/>
          <w:i/>
          <w:sz w:val="24"/>
          <w:szCs w:val="24"/>
        </w:rPr>
        <w:t xml:space="preserve">4  </w:t>
      </w:r>
      <w:r w:rsidRPr="007C343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7C343F">
        <w:rPr>
          <w:rFonts w:ascii="Times New Roman" w:hAnsi="Times New Roman" w:cs="Times New Roman"/>
          <w:bCs/>
          <w:sz w:val="24"/>
          <w:szCs w:val="24"/>
          <w:u w:val="single"/>
        </w:rPr>
        <w:t>меете ли вы вести здоровый образ жизни</w:t>
      </w:r>
      <w:r w:rsidRPr="007C343F">
        <w:rPr>
          <w:rFonts w:ascii="Times New Roman" w:hAnsi="Times New Roman" w:cs="Times New Roman"/>
          <w:sz w:val="24"/>
          <w:szCs w:val="24"/>
          <w:u w:val="single"/>
        </w:rPr>
        <w:t xml:space="preserve">». итоговый контроль знаний- Диагностика. Составление </w:t>
      </w:r>
      <w:proofErr w:type="gramStart"/>
      <w:r w:rsidRPr="007C343F">
        <w:rPr>
          <w:rFonts w:ascii="Times New Roman" w:hAnsi="Times New Roman" w:cs="Times New Roman"/>
          <w:sz w:val="24"/>
          <w:szCs w:val="24"/>
          <w:u w:val="single"/>
        </w:rPr>
        <w:t>книги  здоровья</w:t>
      </w:r>
      <w:proofErr w:type="gramEnd"/>
      <w:r w:rsidRPr="007C343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7295"/>
        <w:gridCol w:w="822"/>
      </w:tblGrid>
      <w:tr w:rsidR="002B02F2" w:rsidRPr="007C343F" w:rsidTr="000243D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№ темы 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Темы экскурсий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2B02F2" w:rsidRPr="007C343F" w:rsidTr="000243D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«Сезонные изменения и как их принимает человек»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2F2" w:rsidRPr="007C343F" w:rsidTr="000243D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/>
                <w:sz w:val="24"/>
                <w:szCs w:val="24"/>
              </w:rPr>
              <w:t>«Природа – источник здоровья»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2F2" w:rsidRPr="007C343F" w:rsidTr="000243D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3.6.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/>
                <w:sz w:val="24"/>
                <w:szCs w:val="24"/>
              </w:rPr>
              <w:t>«У природы нет плохой погоды»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02F2" w:rsidRPr="007C343F" w:rsidTr="000243D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F2" w:rsidRPr="007C343F" w:rsidRDefault="002B02F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2F2" w:rsidRPr="007C343F" w:rsidRDefault="002B02F2" w:rsidP="002B02F2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22CF" w:rsidRPr="007C343F" w:rsidRDefault="00A015F2" w:rsidP="001622CF">
      <w:pPr>
        <w:pStyle w:val="a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bCs/>
          <w:i/>
          <w:sz w:val="24"/>
          <w:szCs w:val="24"/>
        </w:rPr>
        <w:t>Т</w:t>
      </w:r>
      <w:r w:rsidR="001622CF" w:rsidRPr="007C343F">
        <w:rPr>
          <w:rFonts w:ascii="Times New Roman" w:hAnsi="Times New Roman" w:cs="Times New Roman"/>
          <w:b/>
          <w:bCs/>
          <w:i/>
          <w:sz w:val="24"/>
          <w:szCs w:val="24"/>
        </w:rPr>
        <w:t>ематиче</w:t>
      </w:r>
      <w:r w:rsidRPr="007C343F">
        <w:rPr>
          <w:rFonts w:ascii="Times New Roman" w:hAnsi="Times New Roman" w:cs="Times New Roman"/>
          <w:b/>
          <w:bCs/>
          <w:i/>
          <w:sz w:val="24"/>
          <w:szCs w:val="24"/>
        </w:rPr>
        <w:t>с</w:t>
      </w:r>
      <w:r w:rsidR="001622CF" w:rsidRPr="007C343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кое </w:t>
      </w:r>
      <w:proofErr w:type="gramStart"/>
      <w:r w:rsidR="001622CF" w:rsidRPr="007C343F">
        <w:rPr>
          <w:rFonts w:ascii="Times New Roman" w:hAnsi="Times New Roman" w:cs="Times New Roman"/>
          <w:b/>
          <w:bCs/>
          <w:i/>
          <w:sz w:val="24"/>
          <w:szCs w:val="24"/>
        </w:rPr>
        <w:t>планирование  курса</w:t>
      </w:r>
      <w:proofErr w:type="gramEnd"/>
      <w:r w:rsidR="001622CF" w:rsidRPr="007C343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внеурочной деятельности </w:t>
      </w:r>
    </w:p>
    <w:p w:rsidR="001622CF" w:rsidRPr="007C343F" w:rsidRDefault="001622CF" w:rsidP="001622CF">
      <w:pPr>
        <w:pStyle w:val="a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C343F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proofErr w:type="spellStart"/>
      <w:r w:rsidRPr="007C343F">
        <w:rPr>
          <w:rFonts w:ascii="Times New Roman" w:hAnsi="Times New Roman" w:cs="Times New Roman"/>
          <w:b/>
          <w:bCs/>
          <w:i/>
          <w:sz w:val="28"/>
          <w:szCs w:val="28"/>
        </w:rPr>
        <w:t>Здоровейка</w:t>
      </w:r>
      <w:proofErr w:type="spellEnd"/>
      <w:r w:rsidRPr="007C343F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2B02F2" w:rsidRPr="007C343F" w:rsidRDefault="002B02F2" w:rsidP="001622CF">
      <w:pPr>
        <w:pStyle w:val="a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C343F">
        <w:rPr>
          <w:rFonts w:ascii="Times New Roman" w:hAnsi="Times New Roman" w:cs="Times New Roman"/>
          <w:b/>
          <w:bCs/>
          <w:i/>
          <w:sz w:val="24"/>
          <w:szCs w:val="24"/>
        </w:rPr>
        <w:t>2 класс</w:t>
      </w:r>
    </w:p>
    <w:p w:rsidR="002B02F2" w:rsidRPr="007C343F" w:rsidRDefault="002B02F2" w:rsidP="002B02F2">
      <w:pPr>
        <w:pStyle w:val="a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C343F">
        <w:rPr>
          <w:rFonts w:ascii="Times New Roman" w:hAnsi="Times New Roman" w:cs="Times New Roman"/>
          <w:b/>
          <w:i/>
          <w:sz w:val="24"/>
          <w:szCs w:val="24"/>
        </w:rPr>
        <w:t>«Если хочешь быть здоров»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C343F">
        <w:rPr>
          <w:rFonts w:ascii="Times New Roman" w:hAnsi="Times New Roman" w:cs="Times New Roman"/>
          <w:b/>
          <w:sz w:val="24"/>
          <w:szCs w:val="24"/>
        </w:rPr>
        <w:t>Цель:</w:t>
      </w:r>
      <w:r w:rsidRPr="007C343F">
        <w:rPr>
          <w:rFonts w:ascii="Times New Roman" w:hAnsi="Times New Roman" w:cs="Times New Roman"/>
          <w:sz w:val="24"/>
          <w:szCs w:val="24"/>
        </w:rPr>
        <w:t xml:space="preserve">  </w:t>
      </w:r>
      <w:r w:rsidRPr="007C343F">
        <w:rPr>
          <w:rFonts w:ascii="Times New Roman" w:hAnsi="Times New Roman" w:cs="Times New Roman"/>
          <w:spacing w:val="-10"/>
          <w:sz w:val="24"/>
          <w:szCs w:val="24"/>
        </w:rPr>
        <w:t>культура</w:t>
      </w:r>
      <w:proofErr w:type="gramEnd"/>
      <w:r w:rsidRPr="007C343F">
        <w:rPr>
          <w:rFonts w:ascii="Times New Roman" w:hAnsi="Times New Roman" w:cs="Times New Roman"/>
          <w:spacing w:val="-10"/>
          <w:sz w:val="24"/>
          <w:szCs w:val="24"/>
        </w:rPr>
        <w:t xml:space="preserve">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Категория слушателей:</w:t>
      </w:r>
      <w:r w:rsidR="00A015F2" w:rsidRPr="007C343F">
        <w:rPr>
          <w:rFonts w:ascii="Times New Roman" w:hAnsi="Times New Roman" w:cs="Times New Roman"/>
          <w:sz w:val="24"/>
          <w:szCs w:val="24"/>
        </w:rPr>
        <w:t xml:space="preserve"> учащиеся 2 класса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bCs/>
          <w:sz w:val="24"/>
          <w:szCs w:val="24"/>
        </w:rPr>
        <w:t>Срок обучения</w:t>
      </w:r>
      <w:r w:rsidRPr="007C343F">
        <w:rPr>
          <w:rFonts w:ascii="Times New Roman" w:hAnsi="Times New Roman" w:cs="Times New Roman"/>
          <w:bCs/>
          <w:sz w:val="24"/>
          <w:szCs w:val="24"/>
        </w:rPr>
        <w:t>:</w:t>
      </w:r>
      <w:r w:rsidRPr="007C343F">
        <w:rPr>
          <w:rFonts w:ascii="Times New Roman" w:hAnsi="Times New Roman" w:cs="Times New Roman"/>
          <w:sz w:val="24"/>
          <w:szCs w:val="24"/>
        </w:rPr>
        <w:t xml:space="preserve"> 1 год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b/>
          <w:bCs/>
          <w:sz w:val="24"/>
          <w:szCs w:val="24"/>
        </w:rPr>
        <w:t xml:space="preserve">Режим </w:t>
      </w:r>
      <w:proofErr w:type="gramStart"/>
      <w:r w:rsidRPr="007C343F">
        <w:rPr>
          <w:rFonts w:ascii="Times New Roman" w:hAnsi="Times New Roman" w:cs="Times New Roman"/>
          <w:b/>
          <w:bCs/>
          <w:sz w:val="24"/>
          <w:szCs w:val="24"/>
        </w:rPr>
        <w:t>занятий:</w:t>
      </w:r>
      <w:r w:rsidRPr="007C343F">
        <w:rPr>
          <w:rFonts w:ascii="Times New Roman" w:hAnsi="Times New Roman" w:cs="Times New Roman"/>
          <w:sz w:val="24"/>
          <w:szCs w:val="24"/>
        </w:rPr>
        <w:t xml:space="preserve">  </w:t>
      </w:r>
      <w:r w:rsidRPr="007C343F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7C343F">
        <w:rPr>
          <w:rFonts w:ascii="Times New Roman" w:hAnsi="Times New Roman" w:cs="Times New Roman"/>
          <w:bCs/>
          <w:sz w:val="24"/>
          <w:szCs w:val="24"/>
        </w:rPr>
        <w:t xml:space="preserve"> час в неделю (34часа)</w:t>
      </w: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  <w:r w:rsidRPr="007C343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850"/>
        <w:gridCol w:w="992"/>
        <w:gridCol w:w="1418"/>
        <w:gridCol w:w="1276"/>
        <w:gridCol w:w="768"/>
        <w:gridCol w:w="768"/>
      </w:tblGrid>
      <w:tr w:rsidR="000243D2" w:rsidRPr="007C343F" w:rsidTr="00064CCB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дисциплин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243D2" w:rsidRPr="007C343F" w:rsidTr="00064CCB">
        <w:trPr>
          <w:cantSplit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7C26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Лекциибеседы</w:t>
            </w:r>
            <w:proofErr w:type="spellEnd"/>
          </w:p>
          <w:p w:rsidR="00226211" w:rsidRPr="007C343F" w:rsidRDefault="00226211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D2" w:rsidRPr="007C343F" w:rsidRDefault="00226211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Деловая игра,</w:t>
            </w:r>
          </w:p>
          <w:p w:rsidR="00226211" w:rsidRPr="007C343F" w:rsidRDefault="00226211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226211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</w:p>
          <w:p w:rsidR="000243D2" w:rsidRPr="007C343F" w:rsidRDefault="00226211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ческо</w:t>
            </w:r>
            <w:r w:rsidR="000243D2" w:rsidRPr="007C343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0243D2" w:rsidRPr="007C343F" w:rsidRDefault="00226211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D2" w:rsidRPr="007C343F" w:rsidRDefault="000243D2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EE6205"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7C34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  «</w:t>
            </w:r>
            <w:proofErr w:type="gramEnd"/>
            <w:r w:rsidRPr="007C34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Вот мы и в школе».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DB17ED">
        <w:trPr>
          <w:trHeight w:val="6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Что мы знаем о ЗОЖ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63730A">
        <w:trPr>
          <w:trHeight w:val="6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По стране </w:t>
            </w:r>
            <w:proofErr w:type="spellStart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Здоровейке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595099">
        <w:trPr>
          <w:trHeight w:val="6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97306B">
        <w:trPr>
          <w:trHeight w:val="6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Я хозяин своего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061B19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6723B5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 Меню из трех блюд на всю жизнь.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422832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Культура питания. Этикет.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0668C7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Cs/>
                <w:sz w:val="24"/>
                <w:szCs w:val="24"/>
              </w:rPr>
              <w:t>Спектакль «Я выбираю кашу»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FB259A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Cs/>
                <w:sz w:val="24"/>
                <w:szCs w:val="24"/>
              </w:rPr>
              <w:t>«Что даёт нам море»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7F1BF9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Cs/>
                <w:sz w:val="24"/>
                <w:szCs w:val="24"/>
              </w:rPr>
              <w:t>«Светофор здорового питания»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064CCB" w:rsidRPr="007C343F" w:rsidTr="00C91387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492309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Сон и его значение для здоровья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267C9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Закаливание в домашних условиях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CA67F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«Будьте здоровы»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5D4220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Cs/>
                <w:sz w:val="24"/>
                <w:szCs w:val="24"/>
              </w:rPr>
              <w:t>Иммунитет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EC653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“Как сохранять и укреплять свое здоровье”.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C64C4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Спорт в жизни ребёнка.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1251D7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Слагаемые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DC1829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5239AA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Я и мои одноклассники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CD497E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Почему устают глаза?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83351F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Гигиена позвоночника. Сколиоз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FE58C0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Шалости и травмы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EA653C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«Я сажусь за уроки» Переутомление и утомление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690908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6C6179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 забыть про докторов</w:t>
            </w:r>
            <w:r w:rsidRPr="007C343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0925DD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С. Преображенский «Огородники»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8F61B7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Как защитить себя от </w:t>
            </w:r>
            <w:proofErr w:type="gramStart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болезни.(</w:t>
            </w:r>
            <w:proofErr w:type="gramEnd"/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Выставка рисунков)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814F36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5.3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здоровья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«Самый здоровый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F0613D">
        <w:trPr>
          <w:trHeight w:val="4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5.4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 Вкусные и полезные вкусности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1106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FA388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Мир эмоций и чувств.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721D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6.2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B325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 «Веснянка»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CCB" w:rsidRPr="007C343F" w:rsidTr="003146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В мире интересного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0657C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«Вот и стали мы на </w:t>
            </w:r>
            <w:proofErr w:type="gramStart"/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 взрослей</w:t>
            </w:r>
            <w:proofErr w:type="gramEnd"/>
            <w:r w:rsidRPr="007C34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921EE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Я и опасность.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E24F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 xml:space="preserve">Чем и как можно отравиться.  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21477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7.3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iCs/>
                <w:sz w:val="24"/>
                <w:szCs w:val="24"/>
              </w:rPr>
              <w:t>Первая помощь при отравлении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8701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Наши успехи и достижения</w:t>
            </w: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CCB" w:rsidRPr="007C343F" w:rsidTr="001646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7C343F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C34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CB" w:rsidRPr="007C343F" w:rsidRDefault="00064CCB" w:rsidP="000243D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B02F2" w:rsidRPr="007C343F" w:rsidRDefault="002B02F2" w:rsidP="002B02F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B2F34" w:rsidRPr="007C343F" w:rsidRDefault="000B2F34">
      <w:pPr>
        <w:rPr>
          <w:rFonts w:ascii="Times New Roman" w:hAnsi="Times New Roman" w:cs="Times New Roman"/>
        </w:rPr>
      </w:pPr>
    </w:p>
    <w:sectPr w:rsidR="000B2F34" w:rsidRPr="007C343F" w:rsidSect="0067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5301E">
      <w:pPr>
        <w:spacing w:after="0" w:line="240" w:lineRule="auto"/>
      </w:pPr>
      <w:r>
        <w:separator/>
      </w:r>
    </w:p>
  </w:endnote>
  <w:endnote w:type="continuationSeparator" w:id="0">
    <w:p w:rsidR="00000000" w:rsidRDefault="0015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C5B" w:rsidRDefault="0015301E">
    <w:pPr>
      <w:pStyle w:val="aa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5pt;margin-top:791.95pt;width:12pt;height:15.3pt;z-index:-251658752;mso-position-horizontal-relative:page;mso-position-vertical-relative:page" filled="f" stroked="f">
          <v:textbox inset="0,0,0,0">
            <w:txbxContent>
              <w:p w:rsidR="00A35C5B" w:rsidRDefault="007C343F">
                <w:pPr>
                  <w:pStyle w:val="aa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5301E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5301E">
      <w:pPr>
        <w:spacing w:after="0" w:line="240" w:lineRule="auto"/>
      </w:pPr>
      <w:r>
        <w:separator/>
      </w:r>
    </w:p>
  </w:footnote>
  <w:footnote w:type="continuationSeparator" w:id="0">
    <w:p w:rsidR="00000000" w:rsidRDefault="00153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6" w15:restartNumberingAfterBreak="0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2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F34"/>
    <w:rsid w:val="000243D2"/>
    <w:rsid w:val="00064CCB"/>
    <w:rsid w:val="000B2F34"/>
    <w:rsid w:val="0015301E"/>
    <w:rsid w:val="001622CF"/>
    <w:rsid w:val="0022065F"/>
    <w:rsid w:val="00226211"/>
    <w:rsid w:val="002372EC"/>
    <w:rsid w:val="002B02F2"/>
    <w:rsid w:val="00424A50"/>
    <w:rsid w:val="00673E24"/>
    <w:rsid w:val="00754140"/>
    <w:rsid w:val="007C26CB"/>
    <w:rsid w:val="007C343F"/>
    <w:rsid w:val="00977961"/>
    <w:rsid w:val="00A015F2"/>
    <w:rsid w:val="00B236E3"/>
    <w:rsid w:val="00C6324E"/>
    <w:rsid w:val="00D80D57"/>
    <w:rsid w:val="00F26650"/>
    <w:rsid w:val="00F8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A4C70D4-3CDB-47F0-BB5B-E8DD2AAE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24"/>
  </w:style>
  <w:style w:type="paragraph" w:styleId="1">
    <w:name w:val="heading 1"/>
    <w:basedOn w:val="a"/>
    <w:link w:val="10"/>
    <w:uiPriority w:val="1"/>
    <w:qFormat/>
    <w:rsid w:val="007C343F"/>
    <w:pPr>
      <w:widowControl w:val="0"/>
      <w:autoSpaceDE w:val="0"/>
      <w:autoSpaceDN w:val="0"/>
      <w:spacing w:before="1" w:after="0" w:line="240" w:lineRule="auto"/>
      <w:ind w:left="91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0B2F3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5">
    <w:name w:val="Subtitle"/>
    <w:basedOn w:val="a"/>
    <w:next w:val="a"/>
    <w:link w:val="a6"/>
    <w:qFormat/>
    <w:rsid w:val="000B2F34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6">
    <w:name w:val="Подзаголовок Знак"/>
    <w:basedOn w:val="a0"/>
    <w:link w:val="a5"/>
    <w:rsid w:val="000B2F34"/>
    <w:rPr>
      <w:rFonts w:ascii="Times New Roman" w:eastAsia="MS Gothic" w:hAnsi="Times New Roman" w:cs="Times New Roman"/>
      <w:b/>
      <w:sz w:val="28"/>
      <w:szCs w:val="24"/>
    </w:rPr>
  </w:style>
  <w:style w:type="paragraph" w:customStyle="1" w:styleId="21">
    <w:name w:val="Средняя сетка 21"/>
    <w:basedOn w:val="a"/>
    <w:uiPriority w:val="1"/>
    <w:qFormat/>
    <w:rsid w:val="000B2F3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Знак"/>
    <w:link w:val="a3"/>
    <w:rsid w:val="000B2F34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ConsPlusNormal">
    <w:name w:val="ConsPlusNormal"/>
    <w:rsid w:val="000B2F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B02F2"/>
    <w:pPr>
      <w:ind w:left="720"/>
    </w:pPr>
    <w:rPr>
      <w:rFonts w:ascii="Calibri" w:eastAsia="Calibri" w:hAnsi="Calibri" w:cs="Calibri"/>
      <w:lang w:eastAsia="ar-SA"/>
    </w:rPr>
  </w:style>
  <w:style w:type="paragraph" w:styleId="a8">
    <w:name w:val="No Spacing"/>
    <w:uiPriority w:val="1"/>
    <w:qFormat/>
    <w:rsid w:val="002B02F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endnote reference"/>
    <w:semiHidden/>
    <w:rsid w:val="002B02F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7C343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qFormat/>
    <w:rsid w:val="007C34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7C343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C34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16</Pages>
  <Words>4534</Words>
  <Characters>25847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АлимоваА</cp:lastModifiedBy>
  <cp:revision>12</cp:revision>
  <dcterms:created xsi:type="dcterms:W3CDTF">2016-08-28T16:34:00Z</dcterms:created>
  <dcterms:modified xsi:type="dcterms:W3CDTF">2023-11-22T06:01:00Z</dcterms:modified>
</cp:coreProperties>
</file>